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d592b6" w14:textId="9d592b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исполняющего обязанности Министра финансов Республики Казахстан от 30 октября 2025 года № 647 "Об утверждении Правил использования специального мобильного приложения для целей исполнения налоговых обязательств и обязательств по социальным платежам при применении специального налогового режима, содержания чека специального мобильного приложения"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финансов Республики Казахстан от 8 сентября 2026 года № 606. Зарегистрирован в Министерстве юстиции Республики Казахстан 9 сентября 2026 года № 39853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финансов Республики Казахстан от 30 октября 2025 года № 647 "Об утверждении Правил использования специального мобильного приложения для целей исполнения налоговых обязательств и обязательств по социальным платежам при применении специального налогового режима, содержания чека специального мобильного приложения" (зарегистрирован в Реестре государственной регистрации нормативных правовых актов под № 37269) следующие изменения: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использования специального мобильного приложения для целей исполнения налоговых обязательств и обязательств по социальным платежам при применении специального налогового режима, утвержденных указанным приказом: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изложить в следующей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авторизация – процесс проверки учетных данных пользователя в системе и определения его прав доступа к цифровым ресурсам в соответствии с установленными политиками безопасности;";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4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"2) учет доходов по чекам мобильного приложения.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мобильном приложении доход пользователя формируется автоматически по чекам мобильного приложения, чекам контрольно-кассовой машины, полученным от операторов фискальных данных, а также по суммам, перечисленным на банковские счета (при наличии согласия на раскрытие банковской тайны и интеграции с цифровыми системами банков второго уровня), или введенной сумме путем ручного ввода;";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"5) представление налоговой отчетности индивидуальным предпринимателем.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Представление налоговой отчетности состоит из следующих компонентов: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автоматическое предварительное представление упрощенной декларации;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приостановление (возобновление) представления налоговой отчетности.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Автоматическое предварительное представление упрощенной декларации обеспечивает предварительное формирование на основании данных, имеющихся в цифровых системах органа государственных доходов, проверку и дополнение пользователем данных, а также представление в органы государственных доходов упрощенной декларации.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Приостановление (возобновление) представления налоговой отчетности индивидуальным предпринимателем предусматривает возможность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117</w:t>
      </w:r>
      <w:r>
        <w:rPr>
          <w:rFonts w:ascii="Times New Roman"/>
          <w:b w:val="false"/>
          <w:i w:val="false"/>
          <w:color w:val="000000"/>
          <w:sz w:val="28"/>
        </w:rPr>
        <w:t xml:space="preserve"> Налогового кодекса направлять налоговое заявление и представлять налоговую отчетность.".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государственных доходов Министерства финансов Республики Казахстан в установленном законодательством Республики Казахстан порядке обеспечить: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финансов Республики Казахстан после дня его первого официального опубликования;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мероприятий, предусмотренных подпунктами 1) и 2) настоящего пункта.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Настоящий приказ вводится в действие по истечении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Министр финансов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Такиев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искусственного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интеллекта цифрового развития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