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63062" w14:textId="b16306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совместный приказ Министра внутренних дел Республики Казахстан от 30 октября 2018 года № 758 и Министра национальной экономики Республики Казахстан от 30 октября 2018 года № 31 "Об утверждении критериев оценки степени риска и проверочных листов в области пожарной безопасности и гражданской обороны"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Министра по чрезвычайным ситуациям Республики Казахстан от 27 августа 2026 года № 328 и Заместителя Премьер-Министра – Министра национальной экономики Республики Казахстан от 1 сентября 2026 года № 142. Зарегистрирован в Министерстве юстиции Республики Казахстан 9 сентября 2026 года № 39852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октября 2018 года № 758 и Министра национальной экономики Республики Казахстан от 30 октября 2018 года № 31 "Об утверждении критериев оценки степени риска и проверочных листов в области пожарной безопасности и гражданской обороны" (зарегистрирован в Реестре государственной регистрации нормативных правовых актов за № 17647) следующие изменения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"23) проверочный лист в области пожарной безопасности в отношении юридических лиц, аттестованных на право проведения работ по предупреждению и тушению пожаров, обеспечению пожарной безопасности и проведению аварийно-спасательных работ, связанных с тушением пожаров, в организациях, населенных пунктах и на объектах согласно приложению 23 к настоящему совместному приказу;";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24-1) следующего содержания: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"24-1) проверочный лист в области пожарной безопасности в отношении индивидуального предпринимателя или юридического лица, осуществляющего деятельность по монтажу, наладке и техническому обслуживанию систем пожарной автоматики, согласно приложению 24-1 к настоящему совместному приказу.";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критериях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степени риска, применяемые для проведения профилактического контроля с посещением субъекта (объекта) контроля и надзора и проверок в области пожарной безопасности, утвержденных указанным совместным приказом: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37) следующего содержания:</w:t>
      </w:r>
    </w:p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"37) индивидуальный предприниматель или юридическое лицо, осуществляющее деятельность по монтажу, наладке и техническому обслуживанию систем пожарной автоматики.";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Проверка на соответствие разрешительным требованиям по выданным разрешениям, профилактический контроль с посещением субъекта (объекта) контроля и надзора, в отношении субъектов (объектов) контроля и надзора, отнесенных к высокой и средней степени риска, проводится на основании годовых графиков, полугодовых списков.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профессиональных противопожарных служб проводится проверка на соответствие разрешительным требованиям по выданным разрешениям, профилактический контроль с посещением субъекта (объекта) контроля и надзора и внеплановые проверки в соответствии с Предпринимательским кодексом Республики Казахстан.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экспертных организаций по аудиту в области пожарной безопасности проводятся внеплановые проверки в соответствии с Предпринимательским кодексом Республики Казахстан.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индивидуального предпринимателя или юридического лица, осуществляющего деятельность по монтажу, наладке и техническому обслуживанию систем пожарной автоматики проводится проверка на соответствие разрешительным требованиям по выданным разрешениям в соответствии с Предпринимательским кодексом Республики Казахстан.";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В зависимости от возможного риска и значимости проблемы, единичности или системности нарушения, анализа принятых ранее решений, по субъекту (объекту) государственного контроля и надзора на основании источников определяются субъективные критерии, которые соответствуют степени нарушения – грубое, значительное и незначительное.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Грубые нарушения – нарушения требований пожарной безопасности, направленных на исключение условий возникновения пожара, его распространения, воздействия на людей опасных факторов пожара, а также требований, регламентирующих вопросы деятельности профессиональной противопожарной службы, деятельности по монтажу, наладке и техническому обслуживанию систем пожарной автоматики, безопасной эксплуатации электрических сетей и электрооборудования, наличия и состояния путей эвакуации.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Значительные нарушения – нарушения требований пожарной безопасности, направленных на профилактику и предупреждение возникновения пожара и создание условий для его успешного тушения.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Незначительные нарушения – нарушения требований пожарной безопасности, регламентирующих организационные вопросы обеспечения пожарной безопасности.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Субъективные критерии с распределением требований пожарной безопасности по степеням нарушений и источникам информации на грубые, значительные, незначительные, приведены в приложении к настоящим Критериям.";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Проверка на соответствие разрешительным требованиям по выданным разрешениям проводится по проверочным листам в сфере государственного контроля и надзора в области пожарной безопасности, приведенным в приложениях 23, 24 и 24-1 к настоящему совместному приказу.";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Критериям: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эксплуатации систем и установок пожарной автоматики</w:t>
            </w:r>
          </w:p>
        </w:tc>
      </w:tr>
    </w:tbl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эксплуатации систем пожарной автоматики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3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126, 127, 128 и 129, изложить в следующей редакции:</w:t>
      </w:r>
    </w:p>
    <w:bookmarkEnd w:id="22"/>
    <w:bookmarkStart w:name="z3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Поддержание систем пожарной автоматики в работоспособном состоянии путем проведения своевременного технического обслуживания и освидетельствования и планово-предупредительного ремонта с оформлением соответствующих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объекте, оборудованном системами пожарной автоматики, технической документации.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 устройств и принципов работы систем пожарной автоматики, смонтированных на объекте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технического освидетельствования систем пожарной автоматики после истечения срока службы, указанного в документации на техническое средство, а также в случаях отказа работы этих систем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строку: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Разрешительные требования к негосударственной противопожарной службе с выездной пожарной техникой, аттестованной по разрешительным требованиям, установленным после 31 июля 2018 года</w:t>
            </w:r>
          </w:p>
        </w:tc>
      </w:tr>
    </w:tbl>
    <w:bookmarkStart w:name="z3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изложить в следующей редакции:</w:t>
      </w:r>
    </w:p>
    <w:bookmarkEnd w:id="25"/>
    <w:bookmarkStart w:name="z4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Разрешительные требования к профессиональной противопожарной службе с выездной пожарной техникой, аттестованной по разрешительным требованиям, установленным после 31 июля 2018 года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872 и 873, изложить в следующей редакции: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двух пожарных автомобилей на правах собственности либо приобретенных посредством лизинга как лизингополучатель, подтвержденных свидетельствами о регистрации транспортного средства, диагностическими картами технического осмотра автомобиля и актами технического осмотра готовности основных пожарных автомобилей к тушению пожаров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пожарно-технического оборудования и снаряжения на пожарной технике: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рукав всасывающий, длиной 4 м диаметром 125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рукав всасывающий, длиной 4 м диаметром 75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рукав напорный, для работы от гидранта, диаметром 77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рукав напорный, длиной 20 м диаметром 77 мм в количестве 6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рукав напорный, длиной 20 м диаметром 66 мм в количестве 10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рукав напорный, длиной 20 м диаметром 51 мм в количестве 6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рукав всасывающий, длиной 4 м диаметром 30 мм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сетка для всасывающего рукава СВ-125, с веревкой длиной 12 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разветвление 3-ходовое РТ – 70 (РТ – 80)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водосборник рукавный ВС - 125 с заглушками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ключ торцевой для открывания гидрантов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направляющий трос газодымозащитной службы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головка соединительная переходная 70x50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головка соединительная переходная 80x50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головка соединительная переходная 80x70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задержка рукавная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зажимы рукавные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колонка пожарная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ключи для соединения всасывающих рукавов К-150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ключи для соединения напорных рукавов К-80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ключ для открывания крышек гидрантов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гидроэлеватор Г-600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ствол РСК-50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ствол РСА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ствол РС-70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ствол воздушно-пенный СВП-4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ствол лафетный переносной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генератор пены средней кратности ГПС-600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 лестница трехколенная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лестница штурмовая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лестница-палка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багор металлический длиной 2,5 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лом универсальный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34) кувалда кузнечная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35) топор плотницкий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36) лопата штыковая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37) пила-ножовка по дереву в деревянном футляре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38) ножницы для резки арматуры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39) комплект инструментов для резки электропроводов, в том числе: ножницы с диэлектрической рукояткой в количестве 1 штуки; перчатки диэлектрические в количестве 1 пары; боты диэлектрические в количестве 1 пары; коврик диэлектрический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40) веревка спасательная, длиной 30 м в брезентовом чехле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41) теплоотражательный костюм в количестве 3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42) сапоги резиновые в количестве 4 пар;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43) электрический индивидуальный фонарь в количестве 5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44) электрический групповой фонарь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45) аптечка медицинская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46) огнетушитель ОУ-5 или ОП - 5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47) лопата совковая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48) комплект инструментов для технического обслуживания автомобиля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49) автомобильная радиостанция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50) переносная радиостанция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51) сигнально-громкоговорящее устройство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52) домкрат 5 – 10 т в количестве 1 штуки.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9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875, 876 и 877, изложить в следующей редакции:</w:t>
      </w:r>
    </w:p>
    <w:bookmarkEnd w:id="30"/>
    <w:bookmarkStart w:name="z9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работников численностью не менее 17 человек, из расчета 1 начальник подразделения, 4 работника включая водителя на каждый основной пожарный автомобиль в дежурную смену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работников профессиональных противопожарных служб с выездной техникой: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начальника службы (отряда) и его заместителя, начальника пожарной части и его заместителя наличие документов, подтверждающих – высшее техническое образование или среднее техническое образование в области пожарной безопасности, не менее 3 лет стажа работы на руководящих должностях аппаратов управления или подразделений пожаротушения органов государственной противопожарной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начальника караула (начальник смены) наличие документов, подтверждающих – среднее техническое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для мастера газодымозащитной службы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 и имеющий допуск к работе в аппаратах на сжатом воздухе;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для командира отделения наличие документов, подтверждающих – среднее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для старшего пожарного, пожарного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для водителя (старшего водителя) пожарного автомобиля наличие документов, подтверждающих – среднее образование, водительское удостоверение категории "С" с опытом не менее 1 года вождения автомобиля по данной категории,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для радиотелефониста (диспетчера пункта связи)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специального обмундирования и противопожарного снаряжения на одного работника профессиональной противопожарной службы: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боевая одежда пожарного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подшлемник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перчатки пятипалые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рукавицы меховые с крагами в количестве 1 пары;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пояс спасательный пожарный с карабином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каска пожарная (шлем)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сапоги пожарного в количестве 1 пары;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кобура поясная для топора пожарного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сапоги резиновые в количестве 1 пары.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1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880 и 881, изложить в следующей редакции:</w:t>
      </w:r>
    </w:p>
    <w:bookmarkEnd w:id="34"/>
    <w:bookmarkStart w:name="z11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работников численностью не менее 9 человек, из расчета 1 начальник поста и 2 работника в дежурную смену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работников профессиональных противопожарных служб без выездной техники: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начальника пожарного поста и его заместителя наличие документов, подтверждающих – высшее техническое образование или среднее техническое образование в области пожарной безопасности, не менее 1 года стажа работы на должностях аппаратов управления или подразделений противопожарной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старшего инструктора пожарной профилактики наличие документов, подтверждающих – среднее техническое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инструктора пожарной профилактики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2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строки, порядковый номер 884, дополнить строкой следующего содержания:</w:t>
      </w:r>
    </w:p>
    <w:bookmarkEnd w:id="37"/>
    <w:bookmarkStart w:name="z12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Разрешительные требования, предъявляемые к индивидуальным предпринимателям и юридическим лицам на осуществление деятельности по монтажу, наладке и техническому обслуживанию систем пожарной автоматики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2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885, 886 и 887, следующего содержания:</w:t>
      </w:r>
    </w:p>
    <w:bookmarkEnd w:id="39"/>
    <w:bookmarkStart w:name="z12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штате не менее трех специалистов с группой допуска по электробезопасности не ниже III, отвечающих одному из следующих условий: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высшее техническое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"радиотехника, электроника и телекоммуникации", "электроснабжение", "техническое обслуживание, ремонт и эксплуатация электромеханического оборудования" и стаж работы не менее трех лет в сфере монтажа, наладки и технического обслуживания электрооборудования;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имеющих техническое и профессиональное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"радиотехника, электроника и телекоммуникации", "электроснабжение", "техническое обслуживание, ремонт и эксплуатация электромеханического оборудования" и стаж работы не менее пяти лет в сфере монтажа, наладки и технического обслуживания электрооборудования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здания или помещения, принадлежащего индивидуальным предпринимателям и юридическим лицам на праве собственности или ином законном основании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необходимых средств измерений на осуществление деятельности по монтажу, наладке и техническому обслуживанию систем пожарной автоматики, соответствующих Закону Республики Казахстан "Об обеспечении единства измерений", предназначенные для измерения: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напряжения или электродвижущей силы в электрических цепях;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силы тока в амперах;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электрических активных (омических) сопротивлений;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значений сопротивлений;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освещенности;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линейных размеров;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влажности и температуры воздуха в помещении;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давления воды в водопроводе;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температуры воды в водопроводе;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диаметра отверстия водопровода;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интервалов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статических растягивающих усилий;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веса;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концентрации кислорода в воздухе;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уровня звука;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кинематической вязкости;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толщины огнезащитного покрытия огнестойких воздуховодов системы противодымной вентиляции;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расхода воздуха, удаляемого системой вытяжной противодымной вентиляции, а также скорости истечения воздуха через открытый дверной проем тамбур-шлюзов;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перепада давления в лестничных клетках, лифтовых шахтах, тамбур-шлюзах и лифтовых холлах;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20) затухания волоконно-оптических линий связи.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Критериям:</w:t>
      </w:r>
    </w:p>
    <w:bookmarkEnd w:id="43"/>
    <w:bookmarkStart w:name="z1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разделе: "Для проверок на соответствие требованиям":</w:t>
      </w:r>
    </w:p>
    <w:bookmarkEnd w:id="44"/>
    <w:bookmarkStart w:name="z1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2, изложить в следующей редакции:</w:t>
      </w:r>
    </w:p>
    <w:bookmarkEnd w:id="45"/>
    <w:bookmarkStart w:name="z1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 профессиональных противопожарных служб и экспертных организаций по аудиту в области пожарной безопасности, а также разрешения на осуществление деятельности по монтажу, наладке и техническому обслуживанию систем пожарной автоматики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анализа сведений, представляемых государственными органами и организациями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факт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сфере государственного контроля и надзора в области пожарной безопасности в отношении объектов независимо от категории, предназначения и вида деятельности, утвержденном указанным совместным приказом:</w:t>
      </w:r>
    </w:p>
    <w:bookmarkEnd w:id="47"/>
    <w:bookmarkStart w:name="z1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120, 121, 122 и 123, изложить в следующей редакции:</w:t>
      </w:r>
    </w:p>
    <w:bookmarkEnd w:id="48"/>
    <w:bookmarkStart w:name="z1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Поддержание систем пожарной автоматики в работоспособном состоянии путем проведения своевременного технического обслуживания, освидетельствования и планово-предупредительного ремонта с оформлением соответствующих документов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объекте, оборудованном системами пожарной автоматики, технической документации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Знание устройств и принципов работы систем пожарной автоматики, смонтированных на объекте обслуживающим персоналом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технического освидетельствования систем пожарной автоматики после истечения срока службы, указанного в документации на техническое средство, а также в случаях отказа работы этих систем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1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проверочном листе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области пожарной безопасности в отношении юридических лиц, аттестованных на право проведения работ по предупреждению и тушению пожаров, обеспечению пожарной безопасности и проведению аварийно-спасательных работ, связанных с тушением пожаров, в организациях, населенных пунктах и на объектах, утвержденном указанным совместным приказом:</w:t>
      </w:r>
    </w:p>
    <w:bookmarkEnd w:id="50"/>
    <w:bookmarkStart w:name="z1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7 и 8, изложить в следующей редакции:</w:t>
      </w:r>
    </w:p>
    <w:bookmarkEnd w:id="51"/>
    <w:bookmarkStart w:name="z1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 менее двух пожарных автомобилей на правах собственности либо приобретенных посредством лизинга как лизингополучатель, подтвержденных свидетельствами о регистрации транспортного средства, диагностическими картами технического осмотра автомобиля и актами технического осмотра готовности основных пожарных автомобилей к тушению пожаров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пожарно-технического оборудования и снаряжения на пожарной технике: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рукав всасывающий, длиной 4 м диаметром 125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рукав всасывающий, длиной 4 м диаметром 75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рукав напорный, для работы от гидранта, диаметром 77 мм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рукав напорный, длиной 20 м диаметром 77 мм в количестве 6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рукав напорный, длиной 20 м диаметром 66 мм в количестве 10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рукав напорный, длиной 20 м диаметром 51 мм в количестве 6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рукав всасывающий, длиной 4 м диаметром 30 мм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сетка для всасывающего рукава СВ-125, с веревкой длиной 12 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разветвление 3-ходовое РТ – 70 (РТ – 80)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водосборник рукавный ВС - 125 с заглушками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ключ торцевой для открывания гидрантов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направляющий трос газодымозащитной службы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головка соединительная переходная 70x50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головка соединительная переходная 80x50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головка соединительная переходная 80x70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задержка рукавная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зажимы рукавные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колонка пожарная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ключи для соединения всасывающих рукавов К-150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ключи для соединения напорных рукавов К-80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ключ для открывания крышек гидрантов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гидроэлеватор Г-600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ствол РСК-50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ствол РСА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ствол РС-70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ствол воздушно-пенный СВП-4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ствол лафетный переносной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генератор пены средней кратности ГПС-600 в количестве 2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 лестница трехколенная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лестница штурмовая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лестница-палка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багор металлический длиной 2,5 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лом универсальный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34) кувалда кузнечная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35) топор плотницкий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36) лопата штыковая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37) пила-ножовка по дереву в деревянном футляре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38) ножницы для резки арматуры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39) комплект инструментов для резки электропроводов, в том числе: ножницы с диэлектрической рукояткой в количестве 1 штуки; перчатки диэлектрические в количестве 1 пары; боты диэлектрические в количестве 1 пары; коврик диэлектрический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40) веревка спасательная, длиной 30 м в брезентовом чехле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41) теплоотражательный костюм в количестве 3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42) сапоги резиновые в количестве 4 пар;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43) электрический индивидуальный фонарь в количестве 5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44) электрический групповой фонарь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45) аптечка медицинская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46) огнетушитель ОУ-5 или ОП - 5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47) лопата совковая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48) комплект инструментов для технического обслуживания автомобиля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49) автомобильная радиостанция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50) переносная радиостанция в количестве 4 штук;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51) сигнально-громкоговорящее устройство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52) домкрат 5 – 10 т в количестве 1 штуки.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21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10, 11 и 12, изложить в следующей редакции:</w:t>
      </w:r>
    </w:p>
    <w:bookmarkEnd w:id="54"/>
    <w:bookmarkStart w:name="z21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работников численностью не менее 17 человек, из расчета 1 начальник подразделения, 4 работника включая водителя на каждый основной пожарный автомобиль в дежурную смену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работников профессиональных противопожарных служб с выездной техникой: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начальника службы (отряда) и его заместителя, начальника пожарной части и его заместителя наличие документов, подтверждающих – высшее техническое образование или среднее техническое образование в области пожарной безопасности, не менее 3 лет стажа работы на руководящих должностях аппаратов управления или подразделений пожаротушения органов государственной противопожарной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начальника караула (начальник смены) наличие документов, подтверждающих – среднее техническое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для мастера газодымозащитной службы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 и имеющий допуск к работе в аппаратах на сжатом воздухе;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для командира отделения наличие документов, подтверждающих – среднее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для старшего пожарного, пожарного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для водителя (старшего водителя) пожарного автомобиля наличие документов, подтверждающих – среднее образование, водительское удостоверение категории "С" с опытом не менее 1 года вождения автомобиля по данной категории,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для радиотелефониста (диспетчера пункта связи)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специального обмундирования и противопожарного снаряжения на одного работника профессиональной противопожарной службы: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боевая одежда пожарного в количестве 1 комплекта;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подшлемник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перчатки пятипалые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рукавицы меховые с крагами в количестве 1 пары;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пояс спасательный пожарный с карабином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каска пожарная (шлем)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сапоги пожарного в количестве 1 пары;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кобура поясная для топора пожарного в количестве 1 штуки;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сапоги резиновые в количестве 1 пары.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";</w:t>
            </w:r>
          </w:p>
        </w:tc>
      </w:tr>
    </w:tbl>
    <w:bookmarkStart w:name="z23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15 и 16, изложить в следующей редакции:</w:t>
      </w:r>
    </w:p>
    <w:bookmarkEnd w:id="58"/>
    <w:bookmarkStart w:name="z23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работников численностью не менее 9 человек, из расчета 1 начальник поста и 2 работника в дежурную смену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 работников профессиональных противопожарных служб без выездной техники: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для начальника пожарного поста и его заместителя наличие документов, подтверждающих – высшее техническое образование или среднее техническое образование в области пожарной безопасности, не менее 1 года стажа работы на должностях аппаратов управления или подразделений противопожарной службы;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для старшего инструктора пожарной профилактики наличие документов, подтверждающих – среднее техническое образование, не менее 1 года стажа работы на должностях в подразделениях противопожарной службы, прохождение специальной подготовки в специализированном учебном центре в области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для инструктора пожарной профилактики наличие документов, подтверждающих – среднее образование, прохождение специальной подготовки в специализированном учебном центре в области пожарной 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".</w:t>
            </w:r>
          </w:p>
        </w:tc>
      </w:tr>
    </w:tbl>
    <w:bookmarkStart w:name="z24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совместный приказ дополнить </w:t>
      </w:r>
      <w:r>
        <w:rPr>
          <w:rFonts w:ascii="Times New Roman"/>
          <w:b w:val="false"/>
          <w:i w:val="false"/>
          <w:color w:val="000000"/>
          <w:sz w:val="28"/>
        </w:rPr>
        <w:t>приложением 24-1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к настоящему совместному приказу.</w:t>
      </w:r>
    </w:p>
    <w:bookmarkEnd w:id="61"/>
    <w:bookmarkStart w:name="z24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противопожарной службы Министерства по чрезвычайным ситуациям Республики Казахстан в установленном законодательством порядке обеспечить:</w:t>
      </w:r>
    </w:p>
    <w:bookmarkEnd w:id="62"/>
    <w:bookmarkStart w:name="z24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63"/>
    <w:bookmarkStart w:name="z24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по чрезвычайным ситуациям Республики Казахстан.</w:t>
      </w:r>
    </w:p>
    <w:bookmarkEnd w:id="64"/>
    <w:bookmarkStart w:name="z24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по чрезвычайным ситуациям Республики Казахстан.</w:t>
      </w:r>
    </w:p>
    <w:bookmarkEnd w:id="65"/>
    <w:bookmarkStart w:name="z24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__________К. Турсынбаев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4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67"/>
    <w:bookmarkStart w:name="z24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по правовой статистике</w:t>
      </w:r>
    </w:p>
    <w:bookmarkEnd w:id="68"/>
    <w:bookmarkStart w:name="z25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специальным учетам</w:t>
      </w:r>
    </w:p>
    <w:bookmarkEnd w:id="69"/>
    <w:bookmarkStart w:name="z25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Генеральной прокуратуры</w:t>
      </w:r>
    </w:p>
    <w:bookmarkEnd w:id="70"/>
    <w:bookmarkStart w:name="z25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Министр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 № 142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чрезвычайным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октября 2018 года № 758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октября 2018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</w:t>
            </w:r>
          </w:p>
        </w:tc>
      </w:tr>
    </w:tbl>
    <w:bookmarkStart w:name="z254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в области пожарной безопасности в соответствии со статьей 138 Предпринимательского кодекса Республики Казахстан отношении индивидуального предпринимателя или юридического лица, осуществляющего деятельность по монтажу, наладке и техническому обслуживанию систем пожарной автоматики</w:t>
      </w:r>
    </w:p>
    <w:bookmarkEnd w:id="72"/>
    <w:bookmarkStart w:name="z25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 ___________________________</w:t>
      </w:r>
    </w:p>
    <w:bookmarkEnd w:id="73"/>
    <w:bookmarkStart w:name="z25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74"/>
    <w:bookmarkStart w:name="z25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 ____________________________________________</w:t>
      </w:r>
    </w:p>
    <w:bookmarkEnd w:id="75"/>
    <w:bookmarkStart w:name="z25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(№, дата)</w:t>
      </w:r>
    </w:p>
    <w:bookmarkEnd w:id="76"/>
    <w:bookmarkStart w:name="z25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субъекта (объекта) контроля и надзора _____________________</w:t>
      </w:r>
    </w:p>
    <w:bookmarkEnd w:id="77"/>
    <w:bookmarkStart w:name="z26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78"/>
    <w:bookmarkStart w:name="z26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(Индивидуальный идентификационный номер), бизнес-идентификационный </w:t>
      </w:r>
    </w:p>
    <w:bookmarkEnd w:id="79"/>
    <w:bookmarkStart w:name="z26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субъекта (объекта) контроля и надзора _____________________________</w:t>
      </w:r>
    </w:p>
    <w:bookmarkEnd w:id="80"/>
    <w:bookmarkStart w:name="z26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места нахождения ______________________________________________</w:t>
      </w:r>
    </w:p>
    <w:bookmarkEnd w:id="81"/>
    <w:bookmarkStart w:name="z26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штате не менее трех специалистов с группой допуска по электробезопасности не ниже III, отвечающих одному из следующих условий: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имеющих высшее техническое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"радиотехника, электроника и телекоммуникации", "электроснабжение", "техническое обслуживание, ремонт и эксплуатация электромеханического оборудования" и стаж работы не менее трех лет в сфере монтажа, наладки и технического обслуживания электрооборудования;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имеющих техническое и профессиональное образование по специальностям "пожарная безопасность", "вычислительная техника и информационные сети", "программное обеспечение", "автоматизация и управление", "электроэнергетика", "радиотехника, электроника и телекоммуникации", "информационные системы", "системы информационной безопасности", "инжиниринг и автоматизированные системы управления", "автоматизация и управление технологическими процессами", "техническое обслуживание и ремонт автоматизированных систем производства", "мехатроника", "робототехника и встраиваемые системы", "цифровая техника", "радиотехника, электроника и телекоммуникации", "электроснабжение", "техническое обслуживание, ремонт и эксплуатация электромеханического оборудования" и стаж работы не менее пяти лет в сфере монтажа, наладки и технического обслуживания электрооборудования.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здания или помещения, принадлежащего индивидуальным предпринимателям и юридическим лицам на праве собственности или ином законном основании.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необходимых средств измерений на осуществление деятельности по монтажу, наладке и техническому обслуживанию систем пожарной автоматики, соответствующих Закону Республики Казахстан "Об обеспечении единства измерений", предназначенные для измерения: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напряжения или электродвижущей силы в электрических цепях;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силы тока в амперах;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электрических активных (омических) сопротивлений;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значений сопротивлений;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освещенности;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линейных размеров;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влажности и температуры воздуха в помещении;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давления воды в водопроводе;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температуры воды в водопроводе;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диаметра отверстия водопровода;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интервалов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статических растягивающих усилий;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веса;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концентрации кислорода в воздухе;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уровня звука;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кинематической вязкости;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толщины огнезащитного покрытия огнестойких воздуховодов системы противодымной вентиляции;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расхода воздуха, удаляемого системой вытяжной противодымной вентиляции, а также скорости истечения воздуха через открытый дверной проем тамбур-шлюзов;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перепада давления в лестничных клетках, лифтовых шахтах, тамбур-шлюзах и лифтовых холлах;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20) затухания волоконно-оптических линий связи.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(а)_____________________________________________</w:t>
      </w:r>
    </w:p>
    <w:bookmarkEnd w:id="85"/>
    <w:bookmarkStart w:name="z2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подпись</w:t>
      </w:r>
    </w:p>
    <w:bookmarkEnd w:id="86"/>
    <w:bookmarkStart w:name="z2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7"/>
    <w:bookmarkStart w:name="z2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наличии)</w:t>
      </w:r>
    </w:p>
    <w:bookmarkEnd w:id="88"/>
    <w:bookmarkStart w:name="z2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субъекта контроля и надзора____________________ ___________</w:t>
      </w:r>
    </w:p>
    <w:bookmarkEnd w:id="89"/>
    <w:bookmarkStart w:name="z2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подпись</w:t>
      </w:r>
    </w:p>
    <w:bookmarkEnd w:id="90"/>
    <w:bookmarkStart w:name="z2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1"/>
    <w:bookmarkStart w:name="z2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наличии)</w:t>
      </w:r>
    </w:p>
    <w:bookmarkEnd w:id="9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