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486e83" w14:textId="b486e8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сельского хозяйства Республики Казахстан от 27 апреля 2023 года № 164 "Об утверждении форм, предназначенных для сбора административных данных в области племенного животноводства"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8 сентября 2026 года № 329. Зарегистрирован в Министерстве юстиции Республики Казахстан 9 сентября 2026 года № 39850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27 апреля 2023 года № 164 "Об утверждении форм, предназначенных для сбора административных данных в области племенного животноводства" (зарегистрирован в Реестре государственной регистрации нормативных правовых актов под № 32424)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 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животноводства Министерства сельского хозяйства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его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сельского хозяйства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Бюро национальной статистики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Агентства по стратегическому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планированию и реформам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апреля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</w:t>
            </w:r>
          </w:p>
        </w:tc>
      </w:tr>
    </w:tbl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сельского хозяйства Республики Казахстан.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www.gov.kz.</w:t>
      </w:r>
    </w:p>
    <w:bookmarkEnd w:id="13"/>
    <w:bookmarkStart w:name="z2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Наименование административной формы: Реестр племенных животных 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ОРП-1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ежегодная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20___ год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республиканские палаты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до десятого января, следующего за отчетным годом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20"/>
          <w:p>
            <w:pPr>
              <w:spacing w:after="20"/>
              <w:ind w:left="20"/>
              <w:jc w:val="both"/>
            </w:pPr>
          </w:p>
          <w:bookmarkEnd w:id="2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 или в электронном виде.</w:t>
      </w:r>
    </w:p>
    <w:bookmarkEnd w:id="21"/>
    <w:bookmarkStart w:name="z29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Реестр племенных животных пород крупного рогатого скота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Столица, область, город республиканского значения согласно национальному Классификатору административно-территориальных объектов: ______________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продуктивности: __________________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Разводимая порода: ___________________________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Половозрастные группы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хозяйств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племенных животных, голов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имеет индексную оценку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комплексному классу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 рекорд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Быки-производители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Коровы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Нетели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Бычки от 18 месяцев и старше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Телки от 18 месяцев и старше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Бычки от 12 до 18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Телки от 12 до 18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Бычки от 6 до 12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Телки от 6 до 12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4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Реестр племенных животных пород овец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Столица, область, город республиканского значения согласно национальному Классификатору административно-территориальных объектов: ______________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продуктивности: __________________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Разводимая порода: ___________________________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Половозрастные группы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хозяйств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племенных животных, голов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классам, голов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бараны-производители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овцематки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баранчики от 1 до 1,5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ярки старше 1 года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ярочки от 4 месяцев до 1 года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баранчики от 4 месяцев до 1 года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9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Реестр племенных животных каракульской породы овец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Столица, область, город республиканского значения согласно национальному Классификатору административно-территориальных объектов: ______________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продуктивности: __________________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Разводимая порода: ___________________________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Окрас: _______________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Половозрастные группы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хозяйств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племенных животных, голов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классам, голов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бараны-производители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овцематки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баранчики от 1 до 1,5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ярки от 1 до 2 лет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ярочки от 6 месяцев до 1 года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баранчики от 6 месяцев до 1 года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ягнята до 6 месяцев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5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Реестр племенных животных пород коз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Столица, область, город республиканского значения согласно национальному Классификатору административно-территориальных объектов: ______________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продуктивности: __________________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Разводимая порода: ___________________________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Половозрастные группы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хозяйств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племенных животных, голов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классам, голов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козлы-производители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козоматки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козлики от 1 года и старше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козочки от 1 года и старше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козлики от 7 месяцев до 1 года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козочки от 7 месяцев до 1 года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9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Реестр племенных животных пород свиней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Столица, область, город республиканского значения согласно национальному Классификатору административно-территориальных объектов: ______________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продуктивности: __________________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Разводимая порода: ___________________________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Половозрастные группы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хозяйств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племенных животных, голов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классам, голов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 рекорд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хряки-производители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свиноматки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свиноматки проверяемые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хрячки от 4 месяцев до 1 года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свинки от 4 до 8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хрячки от 3 до 4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свинки от 3 до 4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3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Реестр племенных животных пород лошадей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Столица, область, город республиканского значения согласно национальному Классификатору административно-территориальных объектов: ______________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продуктивности: __________________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Разводимая порода: ___________________________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Половозрастные группы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хозяйств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племенных животных, голов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комплексному классу, голов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жеребцы-производители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кобылы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жеребчики старше 3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кобылки старше 3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жеребчики от 1,5 лет до 3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кобылки от 1,5 лет до 3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8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Реестр племенных животных пород верблюдов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Столица, область, город республиканского значения согласно национальному Классификатору административно-территориальных объектов: ______________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продуктивности: __________________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Разводимая порода: ___________________________</w:t>
      </w:r>
    </w:p>
    <w:bookmarkEnd w:id="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Половозрастные группы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хозяйств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племенных животных,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комплексному классу, голов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верблюды-производители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верблюдоматки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 (самец) от 2,5 до 3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 (самка) от 2,5 до 3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верблюжата (самец) от 1 года до 2,5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верблюжата (самка) от 1 года до 2,5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4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Реестр племенных пород птиц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Столица, область, город республиканского значения согласно национальному Классификатору административно-территориальных объектов: ______________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птицы: _________________________________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продуктивности: _________________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Разводимая порода (кросс): ____________________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хозяйств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племенных птиц, голов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классам, голов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 птицы* до 8 недель: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самцы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Птица* от 8 недель до 68 недель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самцы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птиц* - куры, утки, гуси и др. виды птицы</w:t>
      </w:r>
    </w:p>
    <w:bookmarkEnd w:id="63"/>
    <w:bookmarkStart w:name="z71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Реестр племенных пород страусов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Столица, область, город республиканского значения согласно национальному Классификатору административно-территориальных объектов: ______________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продуктивности: _________________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Разводимая порода: ____________________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Половозрастные группы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хозяйств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племенных страусов, голов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классам, голов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самцы-производители страусов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самки-несушки страусов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самцы страусов старше 2 лет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самки страусов старше 2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самцы страусов от 1 до 2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самки страусов от 1 до 2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 страусов до 1 года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6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Реестр племенных маралов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Столица, область, город республиканского значения согласно национальному Классификатору административно-территориальных объектов: ______________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продуктивности: _________________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Разводимая порода: ____________________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Половозрастные группы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хозяйств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племенных животных, голов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классам, голов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рогачи маралов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маралухи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перворожки маралов от 2 до 3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маралушки от 1,5 до 3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сайки маралов от 1,5 до 2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маралята от 7 месяцев до 1,5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0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Реестр племенных пятнистых оленей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Столица, область, город республиканского значения согласно национальному Классификатору административно-территориальных объектов: ______________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продуктивности: _________________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Разводимая порода: ____________________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Половозрастные группы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хозяйств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племенных животных, голов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классам, голов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рогачи оленей пятнистых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оленухи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перворожки оленей пятнистых от 2 до 3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оленушки от 1,5 до 3 лет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сайки оленей пятнистых от 1,5 до 2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оленята от 7 месяцев до 1,5 лет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5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12. Реестр племенных пчел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Столица, область, город республиканского значения согласно национальному Классификатору административно-территориальных объектов: ______________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продуктивности: _________________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Разводимая порода: ____________________</w:t>
      </w:r>
    </w:p>
    <w:bookmarkEnd w:id="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Половозрастные группы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хозяйств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Всего,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пчелосемей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классам, пчелосемей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пчелосемьи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отводки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__________________________________________________________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____________________________________________________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фамилия, имя и отчество (при его наличии) </w:t>
      </w:r>
    </w:p>
    <w:bookmarkEnd w:id="92"/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формы, предназначенной для сбора административных данных на безвозмездной основе "Реестр племенных животных" приведено в приложении к настоящей форме.</w:t>
      </w:r>
    </w:p>
    <w:bookmarkEnd w:id="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"Реестр племенных животных"</w:t>
            </w:r>
          </w:p>
        </w:tc>
      </w:tr>
    </w:tbl>
    <w:bookmarkStart w:name="z102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"Реестр племенных животных" (индекс: ОРП-1, периодичность: ежегодная)</w:t>
      </w:r>
    </w:p>
    <w:bookmarkEnd w:id="94"/>
    <w:bookmarkStart w:name="z103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безвозмезной основе "Реестр племенных животных" (далее – Форма).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республиканскими палатами.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исполнителем и руководителем, или лицом, исполняющим его обязанности.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представляется республиканскими палатами в Министерство сельского хозяйства Республики Казахстан ежегодно, до десятого января, следующего за отчетным годом.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казахском и русском языках.</w:t>
      </w:r>
    </w:p>
    <w:bookmarkEnd w:id="100"/>
    <w:bookmarkStart w:name="z109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1 главы 1 Формы указываются половозрастные группы.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2 главы 1 Формы указывается общее количество хозяйств.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3 главы 1 Формы указывается общее количество голов племенных животных.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4 главы 1 Формы указывается количество племенных животных, оцененных по племенной ценности имеющих индексную оценку.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5 главы 1 Формы указывается количество племенных животных класса элита рекорд.</w:t>
      </w:r>
    </w:p>
    <w:bookmarkEnd w:id="106"/>
    <w:bookmarkStart w:name="z11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6 главы 1 Формы указывается количество племенных животных класса элита.</w:t>
      </w:r>
    </w:p>
    <w:bookmarkEnd w:id="107"/>
    <w:bookmarkStart w:name="z1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7 главы 1 Формы указывается количество племенных животных I класса.</w:t>
      </w:r>
    </w:p>
    <w:bookmarkEnd w:id="108"/>
    <w:bookmarkStart w:name="z11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8 главы 1 Формы указывается количество племенных животных II класса.</w:t>
      </w:r>
    </w:p>
    <w:bookmarkEnd w:id="109"/>
    <w:bookmarkStart w:name="z1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1 главы 2 Формы указываются половозрастные группы.</w:t>
      </w:r>
    </w:p>
    <w:bookmarkEnd w:id="110"/>
    <w:bookmarkStart w:name="z1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2 главы 2 Формы указывается общее количество хозяйств.</w:t>
      </w:r>
    </w:p>
    <w:bookmarkEnd w:id="111"/>
    <w:bookmarkStart w:name="z1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графе 3 главы 2 Формы указывается общее количество голов племенных животных.</w:t>
      </w:r>
    </w:p>
    <w:bookmarkEnd w:id="112"/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графе 4 главы 2 Формы указывается количество племенных животных класса элита.</w:t>
      </w:r>
    </w:p>
    <w:bookmarkEnd w:id="113"/>
    <w:bookmarkStart w:name="z12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графе 5 главы 2 Формы указывается количество племенных животных I класса.</w:t>
      </w:r>
    </w:p>
    <w:bookmarkEnd w:id="114"/>
    <w:bookmarkStart w:name="z12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графе 1 главы 3 Формы указываются половозрастные группы.</w:t>
      </w:r>
    </w:p>
    <w:bookmarkEnd w:id="115"/>
    <w:bookmarkStart w:name="z12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графе 2 главы 3 Формы указывается общее количество хозяйств.</w:t>
      </w:r>
    </w:p>
    <w:bookmarkEnd w:id="116"/>
    <w:bookmarkStart w:name="z12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графе 3 главы 3 Формы указывается общее количество голов племенных животных.</w:t>
      </w:r>
    </w:p>
    <w:bookmarkEnd w:id="117"/>
    <w:bookmarkStart w:name="z12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графе 4 главы 3 Формы указывается количество племенных животных класса элита.</w:t>
      </w:r>
    </w:p>
    <w:bookmarkEnd w:id="118"/>
    <w:bookmarkStart w:name="z12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графе 5 главы 3 Формы указывается количество племенных животных I класса.</w:t>
      </w:r>
    </w:p>
    <w:bookmarkEnd w:id="119"/>
    <w:bookmarkStart w:name="z12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графе 6 главы 3 Формы указывается количество племенных животных II класса.</w:t>
      </w:r>
    </w:p>
    <w:bookmarkEnd w:id="120"/>
    <w:bookmarkStart w:name="z12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 графе 1 главы 4 Формы указываются половозрастные группы.</w:t>
      </w:r>
    </w:p>
    <w:bookmarkEnd w:id="121"/>
    <w:bookmarkStart w:name="z13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 графе 2 главы 4 Формы указывается общее количество хозяйств.</w:t>
      </w:r>
    </w:p>
    <w:bookmarkEnd w:id="122"/>
    <w:bookmarkStart w:name="z13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графе 3 главы 4 Формы указывается общее количество голов племенных животных.</w:t>
      </w:r>
    </w:p>
    <w:bookmarkEnd w:id="123"/>
    <w:bookmarkStart w:name="z13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В графе 4 главы 4 Формы указывается количество племенных животных класса элита.</w:t>
      </w:r>
    </w:p>
    <w:bookmarkEnd w:id="124"/>
    <w:bookmarkStart w:name="z13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В графе 5 главы 4 Формы указывается количество племенных животных I класса.</w:t>
      </w:r>
    </w:p>
    <w:bookmarkEnd w:id="125"/>
    <w:bookmarkStart w:name="z1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 графе 1 главы 5 Формы указываются половозрастные группы.</w:t>
      </w:r>
    </w:p>
    <w:bookmarkEnd w:id="126"/>
    <w:bookmarkStart w:name="z13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 графе 2 главы 5 Формы указывается общее количество хозяйств.</w:t>
      </w:r>
    </w:p>
    <w:bookmarkEnd w:id="127"/>
    <w:bookmarkStart w:name="z13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В графе 3 главы 5 Формы указывается общее количество голов племенных животных.</w:t>
      </w:r>
    </w:p>
    <w:bookmarkEnd w:id="128"/>
    <w:bookmarkStart w:name="z13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графе 4 главы 5 Формы указывается количество племенных животных класса элита рекорд.</w:t>
      </w:r>
    </w:p>
    <w:bookmarkEnd w:id="129"/>
    <w:bookmarkStart w:name="z1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графе 5 главы 5 Формы указывается количество племенных животных класса элита.</w:t>
      </w:r>
    </w:p>
    <w:bookmarkEnd w:id="130"/>
    <w:bookmarkStart w:name="z13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 графе 6 главы 5 Формы указывается количество племенных животных I класса.</w:t>
      </w:r>
    </w:p>
    <w:bookmarkEnd w:id="131"/>
    <w:bookmarkStart w:name="z14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В графе 7 главы 5 Формы указывается количество племенных животных II класса.</w:t>
      </w:r>
    </w:p>
    <w:bookmarkEnd w:id="132"/>
    <w:bookmarkStart w:name="z14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 графе 1 главы 6 Формы указываются половозрастные группы.</w:t>
      </w:r>
    </w:p>
    <w:bookmarkEnd w:id="133"/>
    <w:bookmarkStart w:name="z14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 графе 2 главы 6 Формы указывается общее количество хозяйств.</w:t>
      </w:r>
    </w:p>
    <w:bookmarkEnd w:id="134"/>
    <w:bookmarkStart w:name="z14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В графе 3 главы 6 Формы указывается общее количество голов племенных животных.</w:t>
      </w:r>
    </w:p>
    <w:bookmarkEnd w:id="135"/>
    <w:bookmarkStart w:name="z14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В графе 4 главы 6 Формы указывается количество племенных животных класса элита.</w:t>
      </w:r>
    </w:p>
    <w:bookmarkEnd w:id="136"/>
    <w:bookmarkStart w:name="z14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В графе 5 главы 6 Формы указывается количество племенных животных I класса.</w:t>
      </w:r>
    </w:p>
    <w:bookmarkEnd w:id="137"/>
    <w:bookmarkStart w:name="z14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В графе 6 главы 6 Формы указывается количество племенных животных II класса.</w:t>
      </w:r>
    </w:p>
    <w:bookmarkEnd w:id="138"/>
    <w:bookmarkStart w:name="z14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В графе 1 главы 7 Формы указываются половозрастные группы.</w:t>
      </w:r>
    </w:p>
    <w:bookmarkEnd w:id="139"/>
    <w:bookmarkStart w:name="z14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В графе 2 главы 7 Формы указывается общее количество хозяйств.</w:t>
      </w:r>
    </w:p>
    <w:bookmarkEnd w:id="140"/>
    <w:bookmarkStart w:name="z14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В графе 3 главы 7 Формы указывается общее количество голов племенных животных.</w:t>
      </w:r>
    </w:p>
    <w:bookmarkEnd w:id="141"/>
    <w:bookmarkStart w:name="z15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В графе 4 главы 7 Формы указывается количество племенных животных класса элита.</w:t>
      </w:r>
    </w:p>
    <w:bookmarkEnd w:id="142"/>
    <w:bookmarkStart w:name="z15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В графе 5 главы 7 Формы указывается количество племенных животных I класса.</w:t>
      </w:r>
    </w:p>
    <w:bookmarkEnd w:id="143"/>
    <w:bookmarkStart w:name="z15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В графе 6 главы 7 Формы указывается количество племенных животных II класса.</w:t>
      </w:r>
    </w:p>
    <w:bookmarkEnd w:id="144"/>
    <w:bookmarkStart w:name="z15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В графе 1 главы 8 Формы указываются группы.</w:t>
      </w:r>
    </w:p>
    <w:bookmarkEnd w:id="145"/>
    <w:bookmarkStart w:name="z15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В графе 2 главы 8 Формы указывается общее количество хозяйств.</w:t>
      </w:r>
    </w:p>
    <w:bookmarkEnd w:id="146"/>
    <w:bookmarkStart w:name="z15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В графе 3 главы 8 Формы указывается общее количество голов племенных птиц.</w:t>
      </w:r>
    </w:p>
    <w:bookmarkEnd w:id="147"/>
    <w:bookmarkStart w:name="z15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В графе 4 главы 8 Формы указывается количество племенных птиц класса элита.</w:t>
      </w:r>
    </w:p>
    <w:bookmarkEnd w:id="148"/>
    <w:bookmarkStart w:name="z15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В графе 5 главы 8 Формы указывается количество племенных птиц I класса.</w:t>
      </w:r>
    </w:p>
    <w:bookmarkEnd w:id="149"/>
    <w:bookmarkStart w:name="z15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В графе 6 главы 8 Формы указывается количество племенных птиц II класса.</w:t>
      </w:r>
    </w:p>
    <w:bookmarkEnd w:id="150"/>
    <w:bookmarkStart w:name="z15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В графе 1 главы 9 Формы указываются половозрастные группы.</w:t>
      </w:r>
    </w:p>
    <w:bookmarkEnd w:id="151"/>
    <w:bookmarkStart w:name="z16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В графе 2 главы 9 Формы указывается общее количество хозяйств.</w:t>
      </w:r>
    </w:p>
    <w:bookmarkEnd w:id="152"/>
    <w:bookmarkStart w:name="z16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В графе 3 главы 9 Формы указывается общее количество голов племенных страусов.</w:t>
      </w:r>
    </w:p>
    <w:bookmarkEnd w:id="153"/>
    <w:bookmarkStart w:name="z16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В графе 4 главы 9 Формы указывается количество племенных страусов класса элита.</w:t>
      </w:r>
    </w:p>
    <w:bookmarkEnd w:id="154"/>
    <w:bookmarkStart w:name="z16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В графе 5 главы 9 Формы указывается количество племенных страусов I класса.</w:t>
      </w:r>
    </w:p>
    <w:bookmarkEnd w:id="155"/>
    <w:bookmarkStart w:name="z16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В графе 6 главы 9 Формы указывается количество племенных страусов II класса.</w:t>
      </w:r>
    </w:p>
    <w:bookmarkEnd w:id="156"/>
    <w:bookmarkStart w:name="z16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В графе 1 главы 10 Формы указываются половозрастные группы.</w:t>
      </w:r>
    </w:p>
    <w:bookmarkEnd w:id="157"/>
    <w:bookmarkStart w:name="z16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В графе 2 главы 10 Формы указывается общее количество хозяйств.</w:t>
      </w:r>
    </w:p>
    <w:bookmarkEnd w:id="158"/>
    <w:bookmarkStart w:name="z16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В графе 3 главы 10 Формы указывается общее количество голов племенных животных.</w:t>
      </w:r>
    </w:p>
    <w:bookmarkEnd w:id="159"/>
    <w:bookmarkStart w:name="z16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В графе 4 главы 10 Формы указывается количество племенных животных класса элита.</w:t>
      </w:r>
    </w:p>
    <w:bookmarkEnd w:id="160"/>
    <w:bookmarkStart w:name="z16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В графе 5 главы 10 Формы указывается количество племенных животных I класса.</w:t>
      </w:r>
    </w:p>
    <w:bookmarkEnd w:id="161"/>
    <w:bookmarkStart w:name="z17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В графе 6 главы 10 Формы указывается количество племенных животных II класса.</w:t>
      </w:r>
    </w:p>
    <w:bookmarkEnd w:id="162"/>
    <w:bookmarkStart w:name="z17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В графе 1 главы 11 Формы указываются половозрастные группы.</w:t>
      </w:r>
    </w:p>
    <w:bookmarkEnd w:id="163"/>
    <w:bookmarkStart w:name="z17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В графе 2 главы 11 Формы указывается общее количество хозяйств.</w:t>
      </w:r>
    </w:p>
    <w:bookmarkEnd w:id="164"/>
    <w:bookmarkStart w:name="z17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В графе 3 главы 11 Формы указывается общее количество голов племенных животных.</w:t>
      </w:r>
    </w:p>
    <w:bookmarkEnd w:id="165"/>
    <w:bookmarkStart w:name="z17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В графе 4 главы 11 Формы указывается количество племенных животных класса элита.</w:t>
      </w:r>
    </w:p>
    <w:bookmarkEnd w:id="166"/>
    <w:bookmarkStart w:name="z17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В графе 5 главы 11 Формы указывается количество племенных животных I класса.</w:t>
      </w:r>
    </w:p>
    <w:bookmarkEnd w:id="167"/>
    <w:bookmarkStart w:name="z17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В графе 6 главы 11 Формы указывается количество племенных животных II класса.</w:t>
      </w:r>
    </w:p>
    <w:bookmarkEnd w:id="168"/>
    <w:bookmarkStart w:name="z17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В графе 1 главы 12 Формы указываются половозрастные группы.</w:t>
      </w:r>
    </w:p>
    <w:bookmarkEnd w:id="169"/>
    <w:bookmarkStart w:name="z17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В графе 2 главы 12 Формы указывается общее количество хозяйств.</w:t>
      </w:r>
    </w:p>
    <w:bookmarkEnd w:id="170"/>
    <w:bookmarkStart w:name="z17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В графе 3 главы 12 Формы указывается общее количество пчелосемей.</w:t>
      </w:r>
    </w:p>
    <w:bookmarkEnd w:id="171"/>
    <w:bookmarkStart w:name="z18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В графе 4 главы 12 Формы указывается количество пчелосемей класса элита.</w:t>
      </w:r>
    </w:p>
    <w:bookmarkEnd w:id="172"/>
    <w:bookmarkStart w:name="z18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В графе 5 главы 12 Формы указывается количество пчелосемей I класса.</w:t>
      </w:r>
    </w:p>
    <w:bookmarkEnd w:id="173"/>
    <w:bookmarkStart w:name="z182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В графе 6 главы 12 Формы указывается количество пчелосемей II класса.</w:t>
      </w:r>
    </w:p>
    <w:bookmarkEnd w:id="174"/>
    <w:bookmarkStart w:name="z183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В графе 7 главы 12 Формы указывается количество пчелосемей III класса.</w:t>
      </w:r>
    </w:p>
    <w:bookmarkEnd w:id="17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