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56221" w14:textId="745622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9 августа 2024 года № 481/НҚ "Об утверждении Правил осуществления уведомления субъектов персональных данных о нарушении безопасности персональных данных"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7 сентября 2026 года № 539/НҚ. Зарегистрирован в Министерстве юстиции Республики Казахстан 8 сентября 2026 года № 39843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цифрового развития, инноваций и аэрокосмической промышленности Республики Казахстан от 9 августа 2024 года № 481/НҚ "Об утверждении Правил осуществления уведомления субъектов персональных данных о нарушении безопасности персональных данных" (зарегистрирован в Реестре государственной регистрации нормативных правовых актов под № 34919) следующие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уведомления субъектов персональных данных о нарушении безопасности персональных данных, утвержденных указанным приказом: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настоящих Правилах используются следующие основные понятия: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персональные данные – сведения или совокупность сведений о субъекте персональных данных, дополненные одним или несколькими идентификаторами персональных данных;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нарушение безопасности персональных данных – нарушение защиты персональных данных, повлекшее незаконное распространение, изменение, уничтожение и удаление, несанкционированное распространение передаваемых, хранимых или иным образом обрабатываемых персональных данных или несанкционированный доступ к ним;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субъект персональных данных (далее – субъект) – физическое лицо, к которому относятся персональные данные;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собственник базы и (или) цифрового объекта, содержащего персональные данные (далее – собственник) – государственный орган, физическое и (или) юридическое лицо, реализующие в соответствии с законами Республики Казахстан право владения, пользования и распоряжения базой на бумажном носителе, и (или) цифровым объектом, содержащим персональные данные;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оператор базы и (или) цифрового объекта, содержащего персональные данные (далее – оператор) - государственный орган, физическое и (или) юридическое лицо, осуществляющие сбор, обработку и защиту персональных данных;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в сфере защиты персональных данных (далее – уполномоченный орган) – центральный исполнительный орган, осуществляющий руководство в сфере защиты персональных данных;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веб-портал "цифрового правительства"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оператор "цифрового правительства" – юридическое лицо, определяемое Правительством Республики Казахстан, обеспечивающее функционирование цифровых объектов "цифрового правительства".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понятия, используемые в настоящих Правилах, применяются в соответствии с Законом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кибербезопасности".";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В течение 1 (одного) рабочего дня c момента обнаружения нарушения безопасности персональных данных,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настоящих Правил, собственник и (или) оператор уведомляют уполномоченный орган о данном нарушении с указанием следующей информации: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 лица, ответственного за организацию обработки персональных данных (при наличии);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меры, предпринятые для устранения нарушения;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персональные данные субъектов, необходимые для последующего направления им уведомления: фамилия, имя, отчество (при его наличии) и (или) индивидуальный идентификационный номер и (или) абонентский номер сотовой связи.".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искусственного интеллекта и цифрового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