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590013" w14:textId="d59001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дополнения в приказ Министра обороны Республики Казахстан от 13 ноября 2019 года № 910 "Об утверждении Правил образования и работы отборочных комиссий воинских частей и учреждений Вооруженных Сил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обороны Республики Казахстан от 8 сентября 2026 года № 1035. Зарегистрирован в Министерстве юстиции Республики Казахстан 8 сентября 2026 года № 39842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обороны Республики Казахстан от 13 ноября 2019 года № 910 "Об утверждении Правил образования и работы отборочных комиссий воинских частей и учреждений Вооруженных Сил Республики Казахстан" (зарегистрирован в Реестре государственной регистрации нормативных правовых актов под № 19616) следующее дополнение: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образования и работы отборочных комиссий воинских частей и учреждений Вооруженных Сил Республики Казахстан,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В целях организации работы отборочными комиссиями проводятся следующие мероприятия: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личных дел кандидатов;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кандидатов на соответствие имеющихся военно-учетной специальности и образования рассматриваемой для назначения воинской должности;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физической подготовленности кандидатов;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мероприятий по профессиональному и психологическому отбору;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отобранных кандидатов на заседании отборочной комиссии;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проверка кандидатов посредством информационной системы "Аналитический центр" Комитета по правовой статистике и специальным учетам Генеральной прокуратуры Республики Казахстан на наличие сведений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подпунктом 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38 Закона Республики Казахстан "О воинской службе и статусе военнослужащих"".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кадров Министерства обороны Республики Казахстан в установленном законодательством Республики Казахстан порядке обеспечить: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обороны Республики Казахстан после дня его первого официального опубликования;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направление сведений в Юридический департамент Министерства обороны Республики Казахстан об исполнении подпунктов 1) и 2) настоящего пункта в течение десяти календарных дней со дня первого официального опубликования настоящего приказа.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начальника Департамента кадров Министерства обороны Республики Казахстан.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довести до заинтересованных должностных лиц и структурных подразделений.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обороны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Косанов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