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4def32" w14:textId="d4def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исполняющего обязанности Министра национальной экономики Республики Казахстан от 27 июня 2025 года № 60 "Об утверждении Методики по разработке Цифровой карты бизнеса"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27 августа 2026 года № 139. Зарегистрирован в Министерстве юстиции Республики Казахстан 7 сентября 2026 года № 39836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27 июня 2025 года № 60 "Об утверждении Методики по разработке Цифровой карты бизнеса" (зарегистрирован в Реестре государственной регистрации нормативных правовых актов за № 36351)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разработке Цифровой карты бизнеса, утвержденной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Цифровая карта бизнеса формируется на основании данных о субъектах предпринимательства, получаемых в рамках интеграционного взаимодействия с цифровыми объектами "цифрового правительства" и цифровыми системами организаций в соответствии с цифровым законодательством Республики Казахстан.";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Направление Цифровой карты бизнеса по предоставлению государственных услуг и иных услуг для осуществления предпринимательской деятельности по принципу "одного окна" реализуется на веб-портале "цифрового правительства" в соответствии с законодательством Республики Казахстан о государственных и социально ответственных услугах.";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второй уровень – отраслевые государственные или негосударственные цифровые системы, посредством которых осуществляется прием заявок от получателей, их обработка с применением форматно-логического контроля и передача обработанных заявок на первый уровень.";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Мониторинг исполнения встречных обязательств осуществляется автоматически на Цифровой карте бизнеса путем интеграционного взаимодействия с цифровыми системами государственных органов и организаций.".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