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1ac100" w14:textId="91ac1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по инвестициям и развитию Республики Казахстан от 30 декабря 2015 года № 1274 "Об утверждении Правил использования сетей операторов связи в целях предоставления единой дежурно-диспетчерской службе "112" услуги по определению местоположения звонящего абонента и рассылке коротких текстовых 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в интересах обороны, безопасности и правопорядка"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3 сентября 2026 года № 537/НҚ. Зарегистрирован в Министерстве юстиции Республики Казахстан 7 сентября 2026 года № 39832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30 декабря 2015 года № 1274 "Об утверждении Правил использования сетей операторов связи в целях предоставления единой дежурно-диспетчерской службе "112" услуги по определению местоположения звонящего абонента и рассылке коротких текстовых 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в интересах обороны, безопасности и правопорядка" (зарегистрирован в Реестре государственной регистрации нормативных правовых актов за № 12802)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использования сетей операторов связи в целях предоставления единой дежурно-диспетчерской службе "112" услуги по определению местоположения звонящего абонента и рассылке коротких текстовых 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а также профилактики террористических и экстремистских преступлений, в интересах обороны, безопасности и правопорядка";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Закона Республики Казахстан "О связи" </w:t>
      </w:r>
      <w:r>
        <w:rPr>
          <w:rFonts w:ascii="Times New Roman"/>
          <w:b/>
          <w:i w:val="false"/>
          <w:color w:val="000000"/>
          <w:sz w:val="28"/>
        </w:rPr>
        <w:t>ПРИКАЗЫВАЮ:";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использования сетей операторов связи в целях предоставления единой дежурно-диспетчерской службе "112" услуги по определению местоположения звонящего абонента и рассылке коротких текстовых 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а также профилактики террористических и экстремистских преступлений, в интересах обороны, безопасности и правопорядка.";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использования сетей операторов связи в целях предоставления единой дежурно-диспетчерской службе "112" услуги по определению местоположения звонящего абонента и рассылки коротких текстовых 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в интересах обороны, безопасности и правопорядка, утвержденных указанным приказом: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"Правила использования сетей операторов связи в целях предоставления единой дежурно-диспетчерской службе "112" услуги по определению местоположения звонящего абонента и рассылки коротких текстовых 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а также профилактики террористических и экстремистских преступлений, в интересах обороны, безопасности и правопорядка"; 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использования сетей операторов связи в целях предоставления единой дежурно-диспетчерской службе "112" услуги по определению местоположения звонящего абонента и рассылки коротких текстовых 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а также профилактики террористических и экстремистских преступлений, в интересах обороны, безопасности и правопорядка (далее – Правила) разработаны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с 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Закона Республики Казахстан "О связи" (далее – Закон) и определяет порядок использования сетей операторов связи в целях предоставления единой дежурно-диспетчерской службе "112" услуги по определению местоположения звонящего абонента и рассылки коротких текстовых 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а также профилактики террористических и экстремистских преступлений, в интересах обороны, безопасности и правопорядка.";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главы 2 изложить в следующей редакции: </w:t>
      </w:r>
    </w:p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2. Порядок использования сетей операторов связи в целях предоставления единой дежурно-диспетчерской службе "112" услуги по определению местоположения звонящего абонента и рассылки коротких текстовых 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а также профилактики террористических и экстремистских преступлений, в интересах обороны, безопасности и правопорядка";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Рассылка SMS-сообщений на телефоны сотовой связи населения при угрозе или возникновении и снятии угрозы чрезвычайных ситуаций социального, природного и техногенного характера, введения чрезвычайного положения, а также профилактики террористических и экстремистских преступлений, в интересах обороны, безопасности и правопорядка осуществляется в соответствии с перечнем типовых шаблонов SMS-сообщений,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Исполнителями ЕДДС "112" не рассылается SMS-сообщений не соответствующих перечню типовых шаблонов SMS-сообщений.";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23 следующего содержания: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"23. Рассылка SMS-сообщений по профилактике терроризма и экстремизма осуществляется один раз в год.";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10, 11, 12, 13, 14, 15 и 16 изложить в следующей редакции: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Террористік қауіптіліктің сары деңгейі белгіленген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Русс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 желтый уровень террористической 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Terroristik kauiptiliktin sari dengei belgilengen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Ustanovlen jelti uroven terroristicheskoi opasnosti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Х.ХХ.ХХг.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Террористік қауіптіліктің қызғылт сары деңгейі белгіленген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Русс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 оранжевый уровень террористической 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Terroristik kauiptiliktin kizgilt sari dengei belgilengen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Ustanovlen oranjevi uroven terroristicheskoi opasnosti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Tерроризмге қарсы операциясы өткізу, террористік қауіптіліктің қызғылт сары деңгейі белгіленген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Русс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Проводится Антитеррористическая операция, установлен оранжевый уровень террористической 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Terrorizmge karsi operaciyasi otkizu, terroristik kauiptiliktin kizgilt sari dengei belgilengen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Provoditsya Antiterroristicheskya operaciya, ustanovlen oranjevi uroven terroristicheskoi opasnosti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Терроризмге қарсы операциясы өткізу, террористік қауіптіліктің қызыл деңгейі белгіленген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Русс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Проводится Антитеррористическая операция, установлен красный уровень террористической 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Terrorizmge karsi operaciyasi otkizu, terroristik kauiptiliktin kizil dengei belgilengen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Provoditsya Antiterroristicheskya operaciya, ustanovlen krasni uroven terroristicheskoi opasnosti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Террористік қауіптіліктің сары деңгейі тоқтатылды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Русс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желтого уровня террористической 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Terroristik kauiptiliktin sari dengei toktatildi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Otmena jeltogo urovnya terroristicheskoi opasnosti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Террористік қауіптіліктің қызғылт сары деңгейі тоқтатылды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Русс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оранжевого уровня террористической 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Terroristik kauiptiliktin kizgilt sari dengei toktatildi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Otmena oranjevogo urovnya terroristicheskoi opasnosti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Террористік қауіптіліктің қызыл деңгейі тоқтатылды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 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Русс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красного уровня террористической 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ХХ.ХХ.ХХг.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Terroristik kauiptiliktin kizil dengei toktatildi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ХХ.ХХ.ХХг.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ХХХХХХХХ...XXX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Otmena krasnogo urovnya terroristicheskoi opasnosti</w:t>
            </w:r>
          </w:p>
        </w:tc>
      </w:tr>
    </w:tbl>
    <w:bookmarkStart w:name="z11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8"/>
    <w:bookmarkStart w:name="z11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строками, порядковые номера 16-8, 16-9, 16-10, 16-11 и 16-12 следующего содержания:</w:t>
      </w:r>
    </w:p>
    <w:bookmarkEnd w:id="29"/>
    <w:bookmarkStart w:name="z11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яз: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 аумағында мәліметтер мен материалдар, сол сияқты өзге де өнімдер бар масс-медиа өнімдерін дайындағаны, сақтағаны, әкелгені, тасымалдағаны, таратқаны үшін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діни алауыздықты қоздыруға бағытталған Қазақстан Республикасының Әкімшілік құқық бұзушылық туралы кодексінің 453-бабына сәйкес әкімшілік жауапкершілік көзделген.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Рус яз: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изготовление, хранение, ввоз, перевозку, распространение на территории Республики Казахстан продукции масс-медиа, содержащие сведения и материалы, а равно иной продукций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направленной на разжигание религиозной розни предусмотрена административная ответственность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статьей 453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Кодекса Республики Казахстан об административных правонарушениях.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Qazaqstan Respýblıkasynyń aýmaǵynda málimetter men materıaldar, sol sıaqty ózge de ónimder bar mass-medıa ónimderin daıyndaǵany, saqtaǵany, ákelgeni, tasymaldaǵany, taratqany úshin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dinı alaýyzdyqty qozdyrýǵa baǵyttalǵan Qazaqstan Respýblıkasynyń Ákimshilik quqyq buzýshylyq týraly Kodeksiniń 453-babyna sáıkes ákimshilik jaýapkershilik kózdelgen.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Za izgotovlenie, hranenie, vvoz, perevozku, rasprostranenie na territorii Respubliki Kazahstan produkcii mass-media, soderjaschie svedeniya i materiali, a ravno inoi produkcii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napravlennoi na razjiganie religioznoi rozni predusmotrena administrativnaya otvetstvennost v sootvetstvii so statei 453 Kodeksa Respubliki Kazahstan ob administrativnih pravonarusheniyah.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яз: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Діни қызмет және діни бірлестіктер туралы заңнаманы бұзғаны үшін Қазақстан Республикасының Әкімшілік құқық бұзушылық туралы Кодексінің 490-бабына сәйкес әкімшілік жауапкершілік көзделген.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Рус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 нарушение законодательства о религиозной деятельности и религиозных объединениях предусмотрена административная ответственность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490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Dinı qyzmet jáne dinı birlestikter týraly zańnamany buzǵany úshin Qazaqstan Respýblıkasynyń Ákimshilik quqyq buzýshylyq týraly Kodeksiniń 490-babyna sáıkes ákimshilik jaýapkershilik kózdelgen.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Za narushenie zakonodatelstva o religioznoi deyatelnosti i religioznih obedineniyah predusmotrena administrativnaya otvetstvennost v sootvetstvii so statei 490 Kodeksa Respubliki Kazahstan ob administrativnih pravonarusheniyah.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яз: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Назар аударыңыз! Әуе қатері! Дереу мына панада болыңыз: жертөле, автотұрақ, метро. Терезелерден, есіктерден аулақ болыңыз. Қосымша нұсқауларды күтіңіз.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Рус яз: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Внимание! Воздушная угроза! Немедленно в укрытие: подвал, паркинг, метро. Держитесь подальше от окон, дверей. Ожидайте дальнейших инструкций.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Nazar audarynyz! Áýe qateri! Dereý myna panada bolyńyz: jertóle, avtoturaq, metro. Terezelerden, esikterden aýlaq bolyńyz. Qosymsha nusqaýlardy kútińiz.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Vnimanie! Vozdushnaya ugroza! Nemеdlenno v ukrytie: podval, parking, metro. Derzhites’ podalshe ot okon i dverey. Ozhidaite dalneyshikh instruktsiy.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яз:Панада болыңыз, ресми нұсқауларды күтіңіз және тек ресми дереккөздерге сеніңіз.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Русс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Оставайтесь в укрытии, ждите официальных инструкций и доверяйте только официальным источникам.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Panada bolyńyz, resmı nusqaýlardy kútińiz jáne tek resmı derekkózderge senińiz.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Ostavaytes’ v ukrytii, doverayte tol’ko ofitsial’nym istochnikam.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яз: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Назар аударыңыз! Әуе қатері сейілді.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Русс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Внимание! Отбой воздушной угрозе.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Nazar audarynyz! Áýe qateri seıildi.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Vnimanie! Otboy vozdushnoy ugroze.</w:t>
            </w:r>
          </w:p>
        </w:tc>
      </w:tr>
    </w:tbl>
    <w:bookmarkStart w:name="z13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1"/>
    <w:bookmarkStart w:name="z13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123, изложить в следующей редакции:</w:t>
      </w:r>
    </w:p>
    <w:bookmarkEnd w:id="42"/>
    <w:bookmarkStart w:name="z13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Угроза террористических актов на железнодорожном транспорте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угрозе: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XX.XX.XX.XX.XX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XXXXXXXXX…X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Темір жол көлігінде террорлық акті қатері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Русс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Угроза террористического акта на жд транспорте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угрозе: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XX.XX.XX.XX.XX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XXXXXXXXX…X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Temir zhol koliginde terrorlyk akti kateri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Ugroza terroristicheskogo akta na zhd transporte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 факту: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XX.XX.XX.XX.XX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XXXXXXXXX…X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Темір жол көлігінде террорлық акті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Русс яз: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Террористический акт на жд транспорте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 факту: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XX.XX.XX.XX.XX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XXXXXXXXX…X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Temir zhol koliginde terrorlyk akti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Terroristicheskiy akt na zhd transporte</w:t>
            </w:r>
          </w:p>
        </w:tc>
      </w:tr>
    </w:tbl>
    <w:bookmarkStart w:name="z1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48"/>
    <w:bookmarkStart w:name="z1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телекоммуникаций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обеспечить:</w:t>
      </w:r>
    </w:p>
    <w:bookmarkEnd w:id="49"/>
    <w:bookmarkStart w:name="z1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0"/>
    <w:bookmarkStart w:name="z1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bookmarkEnd w:id="51"/>
    <w:bookmarkStart w:name="z1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пункта.</w:t>
      </w:r>
    </w:p>
    <w:bookmarkEnd w:id="52"/>
    <w:bookmarkStart w:name="z1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bookmarkEnd w:id="53"/>
    <w:bookmarkStart w:name="z1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искусственного интеллекта и цифрового развития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7" w:id="55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обороны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bookmarkStart w:name="z168" w:id="56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по чрезвычайным ситуациям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9" w:id="57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0" w:id="58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