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11f90" w14:textId="0811f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экологии, геологии и природных ресурсов Республики Казахстан от 21 февраля 2022 года № 43 "Об утверждении Правил ведения государственного кадастра особо охраняемых природных территорий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2 сентября 2026 года № 195. Зарегистрирован в Министерстве юстиции Республики Казахстан 4 сентября 2026 года № 39826.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21 февраля 2022 года № 43. "Об утверждении Правил ведения государственного кадастра особо охраняемых природных территорий Республики Казахстан" (зарегистрирован в Реестре государственной регистрации нормативных правовых актов за № 26894)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государственного кадастра особо охраняемых природных территорий в Республике Казахстан,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Государственный кадастр ведется уполномоченным органом в области особо охраняемых природных территорий (далее – уполномоченный орган) на постоянной основе на основании сведений, представляемых территориальными органами уполномоченного органа и исполнительными органами столицы, областей, городов республиканского значения, в целях использования для разработки программ развития системы ООПТ, формирования экологической сети и планирования рационального использования земель и размещения производительных сил регионов с учетом сохранения биологического разнообразия, уникальных природных ландшафтов.";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. Кадастровое дело оформляется на каждую ООПТ отдельно и включает: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решение Правительства Республики Казахстан или исполнительных органов столицы, областей, городов республиканского значения о создании ООПТ;";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В республиканской кадастровой книге указываются все ООПТ, созданные в соответствии с законодательством Республики Казахстан по каждой области отдельно с указанием вида режима их охраны, решения Правительства Республики Казахстан или исполнительных органов столицы, областей, городов республиканского значения о создании ООПТ.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Каждой ООПТ, вносимой в республиканскую кадастровую книгу, присваивается кадастровый номер. Этим же номером идентифицируется кадастровое дело, оформляемое на соответствующую ООПТ.";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Территориальные органы уполномоченного органа и исполнительные органы столицы, областей, городов республиканского значения представляют в уполномоченный орган ежегодно, в срок до 10 января, на электронных носителях документы и сведения, указанные в пункте 5 настоящих Правил, в отношении ООПТ, созданных в соответствующих административно-территориальных единицах,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сельского хозяйства Республики Казахстан от 27 февраля 2015 года № 18-02/163 Об утверждении Правил ведения государственного учета лесного фонда, государственного лесного кадастра, государственного мониторинга лесов и лесоустройства на территории государственного лесного фонда" (зарегистрирован в Реестре государственной регистрации нормативных правовых актов за № 11387).";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В случае внесения изменений в документы или сведения, из которых оформляется кадастровое дело, то о таких изменениях территориальные органы уполномоченного органа и исполнительные органы столицы, областей, городов республиканского значения уведомляют уполномоченный орган незамедлительно, с приложением соответствующих документов и сведений на электронных носителях.".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4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5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