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734bf" w14:textId="50734b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3 сентября 2026 года № 197. Зарегистрирован в Министерстве юстиции Республики Казахстан 4 сентября 2026 года № 39825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31 марта 2020 года № 85 "Об утверждении Правил проведения в государственном лесном фонде работ, не связанных с ведением лесного хозяйства и лесопользованием" (зарегистрирован в Реестре государственной регистрации нормативных правовых актов за № 20327) следующее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в государственном лесном фонде работ, не связанных с ведением лесного хозяйства и лесопользованием,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Заявитель для согласования проведения в государственном лесном фонде работ, не связанных с ведением лесного хозяйства и лесопользованием в адрес территориального подразделения направляет копии следующих документов: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письменное согласование лесного учреждения;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 о выборе земельного участка государственного лесного фонда;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выкопировки из лесной карты (планшета) масштаба 1:10000 из лесоустроительного проекта, где указываются границы испрашиваемого земельного участка;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письменное согласование государственного органа, в ведении которого находится лесное учреждение;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экологическая экспертиза проектов строительства для объектов II, III и IV категорий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Экологического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добыче урана и общераспространенных полезных ископаемых: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контракт на недропользование при добыче урана методом подземного скважинного выщелачивания или лицензия на недропользование при добыче общераспространенных полезных ископаемых;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соответствующего экологического разрешения либо положительного заключения государственной экологической экспертизы.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договора с лесным учреждением на компенсационную посадку лесных насаждений (аналогично вырубаемым породам) в течение первых трех лет разработки недр в двойном размере от используемого участка и их содержание до перевода в покрытую лесом площадь при использовании участков государственного лесного фонда для добычи урана методом подземного скважинного выщелачивания.";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Территориальное подразделение в течение десяти рабочих дней со дня поступления документов представляет заявителю мотивированный ответ о результатах согласования для проведения в государственном лесном фонде работ, не связанных с ведением лесного хозяйства и лесопользованием.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возврата территориальным подразделением документов на доработку, заявитель повторно направляет документы в уполномоченный орган после их доработки.";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В случае получения согласования территориального подразделения заявитель приложением к нему копий документов, указанные в пункте 4 настоящих Правил направляет его в местный исполнительный орган области для принятия решения о предоставлении земель государственного лесного фонда для проведения работ, не связанных с ведением лесного хозяйства и лесопользованием.";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пунктом 11 в следующей редакции: 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Ввод в эксплуатацию линий электропередач и линий связи, построенных на землях государственного лесного фонда, осуществляется на основании договора о совместной деятельности, заключаемого между лесовладельцем и заявителем, без перевода земель лесного фонда в земли других категорий и (или) их изъятия.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течении 5 рабочих дней со дня принятия решения местным исполнительным органом области о предоставлении соответствующей земли государственного лесного фонда, заявитель обращается в адрес лесовладельца с целью заключения договора о совместной деятельности.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Лесовладелец не позднее 15 рабочих дней со дня поступления обращения рассматривает и заключает договор о совместной деятельности, либо направляет мотивированный отказ в заключении договора о совместной деятельности.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технического обслуживания и поддержания в эксплуатационной готовности линий электропередач и линий связи урегулируется договором о совместной деятельности.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пользование земельными участками государственного лесного фонда, предоставленных лесовладельцами на основании договора о совместной деятельности, взимается плата, определяемая на основании данных государственного лесного кадастра.".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28 января 2015 года № 18-02/45 "Об утверждении Правил перевода из категории земель лесного фонда в земли других категорий для целей, не связанных с ведением лесного хозяйства" (зарегистрирован в Реестре государственной регистрации нормативных правовых актов за № 10481) следующие изменение: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перевода из категории земель лесного фонда в земли других категорий для целей, не связанных с ведением лесного хозяйства, утвержденных указанным приказом: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 3 изложить в следующей редакции:</w:t>
      </w:r>
    </w:p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строительством автомобильных и железных дорог международного, республиканского, областного и районного значения, гидроэлектростанций установленной мощностью до 100 МВт включительно, магистральных трубопроводов;".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6-1) следующего содержания:</w:t>
      </w:r>
    </w:p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"6-1) реализацией инвестиционных проектов, предусматривающих инвестиции в размере не менее двухмиллионнократного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предоставить справку-подтверждение от акимата области, на территории которого планируется реализация инвестиционного проекта.";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Комиссия, в течение тридцати календарных дней со дня поступления заявления дает мотивированное письменное положительное или отрицательное заключение по вопросу перевода земельных участков и направляет его в местный исполнительный орган.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заключении, учитывается решение общественных слушаний, отражаются цели перевода земель лесного фонда, вопросы о сохранении или вырубке насаждений.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вырубки насаждений, рубку по договору с заявителем производит лесовладелец, из территории которого планируется перевод земель, полученная при этом древесина подлежит передаче на баланс лесовладельца.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рассмотрении вопроса о переводе земель лесного фонда по основанию, предусмотренному подпунктом 6-1) пункта 3 настоящих Правил, в заключении Комиссии дополнительно указываются: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инвестиционного проекта, заявленный объем инвестиций и перечень документов, подтверждающих соответствие проекта установленному размеру инвестиций;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площадь переводимого земельного участка отдельно по землям, покрытым лесом, и землям, не покрытым лесом;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расчет площади компенсационной посадки лесных культур с применением шестикратного либо трехкратного размера;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земельных участках, предлагаемых для компенсационной посадки, и заключение государственного лесовладельца об их лесорастительной пригодности.";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18)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"18) проекта договора с государственным лесовладельцем об осуществлении компенсационной посадки лесных культур и ухода за ними в течение первых трех лет после посадки: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двукратном размере от площади переводимого участка – в случаях, предусмотренных подпунктами 3), 4) и 7) пункта 3 настоящих Правил;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шестикратном размере от площади переводимого участка на землях, покрытых лесом, и в трехкратном размере от площади переводимого участка на землях, не покрытых лесом, – в случае, предусмотренном подпунктом 6-1) пункта 3 настоящих Правил.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договора содержит сведения о местоположении и площади земельных участков для посадки, сроках и объемах работ, породном составе и густоте посадки, мероприятиях по уходу, порядке инвентаризации и приемки лесных культур, обязанности по дополнению погибших лесных культур, представлении отчетности и ответственности сторон;";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19), 20), 21) и 22) следующего содержания:</w:t>
      </w:r>
    </w:p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При переводе земель лесного фонда в случае реализации инвестиционного проекта, инвестор в порядке компенсации государственному лесовладельцу на земельных участках, определенных соответствующими местными исполнительными органами, осуществляет: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землях, покрытых лесом, – компенсационную посадку лесных культур в шестикратном размере от площади переводимого участка и уход за лесными культурами в течение первых трех лет после их посадки на земельных участках;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землях, не покрытых лесом, – компенсационную посадку лесных культур в трехкратном размере от площади переводимого участка и уход за лесными культурами в течение первых трех лет после их посадки на земельных участках.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предпроектной или проектной документации инвестиционного проекта, содержащей сведения об общем объеме инвестиций, сроках реализации и источниках финансирования, а также документов, подтверждающих заявленный объем инвестиций;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решения соответствующего местного исполнительного органа об определении земельных участков для компенсационной посадки лесных культур с указанием их местоположения, площади, кадастровых номеров (при наличии), категории земель, правообладателя и государственного лесовладельца, в пользу которого осуществляется компенсация;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плана компенсационной посадки лесных культур и ухода за ними в течение первых трех лет после посадки, согласованного с государственным лесовладельцем и территориальным подразделением ведомства уполномоченного органа в области лесного хозяйства и животного мира.";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Местный исполнительный орган на основании материалов по вопросу перевода земель государственного лесного фонда в земли других категорий для целей, не связанных с ведением лесного хозяйства выносит постановление об одобрении перевода земель лесного фонда и в течение десяти рабочих дней направляет указанное постановление с материалами, указанными в пункте 12 настоящих Правил, для согласования в адрес уполномоченного органа в области лесного хозяйства и животного мира (далее – уполномоченный орган).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постановлении об одобрении перевода земель лесного фонда по основанию, предусмотренному подпунктом 6-1) пункта 3 настоящих Правил, указываются наименование инвестиционного проекта, объем инвестиций, площадь переводимых земель отдельно по землям, покрытым лесом, и землям, не покрытым лесом, площадь и местоположение земельных участков для компенсационной посадки, а также объем обязательств инвестора по посадке и трехлетнему уходу.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Посадка компенсационных лесных насаждений и уход за ними осуществляется согласно Правилам воспроизводства лесов и лесоразведения и контроля за их качеством,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22 декабря 2014 года № 18-02/681 (зарегистрирован в Реестре государственной регистрации нормативных правовых актов за № 10119).".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68" w:id="5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сельского      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69" w:id="5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      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0" w:id="5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      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       и       цифрового      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1" w:id="5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      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2" w:id="5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      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