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9dc07e" w14:textId="09dc07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применения методов маскирования и хеширования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искусственного интеллекта и цифрового развития Республики Казахстан от 3 сентября 2026 года № 535/НҚ. Зарегистрирован в Министерстве юстиции Республики Казахстан 4 сентября 2026 года № 39824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Закона Республики Казахстан "О персональных данных и их защите"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применения методов маскирования и хеширования.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Комитету по информационной безопасности Министерства искусственного интеллекта и цифрового развития Республики Казахстан в установленном законодательством Республики Казахстан порядке обеспечить: 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искусственного интеллекта и цифрового развития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искусственного интеллекта и цифрового развития Республики Казахстан сведений об исполнении мероприятий, предусмотренных подпунктами 1) и 2) настоящего пункта.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Контроль за исполнением настоящего приказа возложить на курирующего вице-министра искусственного интеллекта и цифрового развития Республики Казахстан.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искусственного интеллекта 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цифрового развития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Мадиев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Заместитель Премьер-Министра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 искусственного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интеллекта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цифрового развития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535/НҚ</w:t>
            </w:r>
          </w:p>
        </w:tc>
      </w:tr>
    </w:tbl>
    <w:bookmarkStart w:name="z1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применения методов маскирования и хеширования 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Глава 1. Общие положения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применения методов маскирования и хеширования персональных данных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Закона Республики Казахстан "О персональных данных и их защите" (далее – Закон) и определяют порядок применения методов маскирования и хеширования.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используются следующие основные понятия: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субъект персональных данных (далее – субъект) – физическое лицо, к которому относятся персональные данные;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маскирование персональных данных – процесс защиты информации путем замены части реальных персональных данных на недействительные и (или) обезличенные;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собственник базы и (или) цифрового объекта, содержащего персональные данные (далее – собственник), – государственный орган, физическое и (или) юридическое лицо, реализующие в соответствии с законами Республики Казахстан право владения, пользования и распоряжения базой на бумажном носителе, и (или) цифровым объектом, содержащим персональные данные;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базы и (или) цифрового объекта, содержащего персональные данные (далее – оператор), – государственный орган, физическое и (или) юридическое лицо, осуществляющие сбор, обработку и защиту персональных данных;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защита персональных данных – комплекс мер, в том числе правовых, организационных и технических, осуществляемых в целях, установленных Законом;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обработка персональных данных – действия, направленные на накопление, хранение, изменение, дополнение, использование, распространение, обезличивание, анонимизацию, блокирование, уничтожение и удаление персональных данных;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идентификатор персональных данных – информация, позволяющая идентифицировать субъект персональных данных или связать отдельные наборы данных о нем в совокупность сведений, позволяющих идентифицировать данного субъекта;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третье лицо – лицо, не являющееся субъектом, собственником и (или) оператором, но связанное с ними (ним) обстоятельствами или правоотношениями по сбору, обработке и защите персональных данных;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хешированное значение – результат преобразования цифровых данных с применением алгоритма хеширования;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цифровые данные – информация, предоставленная в цифровой форме и пригодная для автоматизированного и (или) аналитического сбора, хранения, обработки, использования, передачи, распространения или удаления независимо от способа ее получения и формы цифрового предоставления;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хеширование цифровых данных – процесс преобразования цифровых данных любого размера в строку фиксированной длины с целью их защиты;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цифровая система – функционально связанный комплекс цифровых ресурсов, использующий объекты цифровой инфраструктуры с целью обеспечения создания, сбора, обработки, хранения и распространения цифровых данных, а также автоматизирующий взаимодействие субъектов цифровой среды и (или) обеспечивающий оказание услуг в цифровой среде.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целях защиты персональных данных применяются методы маскирования и хеширования в цифровых объектах.</w:t>
      </w:r>
    </w:p>
    <w:bookmarkEnd w:id="24"/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применения методов маскирования и хеширования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Маскирование персональных данных осуществляется путем скрытия или замены части персональных данных специальными символами.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Метод маскирования персональных данных применяется в целях предотвращения несанкционированного доступа к персональным данным, в том числе в следующих случаях: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предоставлении пользователям цифровых систем доступа к персональным данным;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использовании персональных данных в тестовой, демонстрационной и аналитической средах;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предоставлении третьим лицам доступа к персональным данным;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отображении персональных данных в пользовательских интерфейсах;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формировании отчетов, печати документов и выгрузке персональных данных, если использование полного объема персональных данных не требуется;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 обмене персональными данными посредством интеграционного взаимодействия, если достижение цели обработки не требует передачи полного объема персональных данных.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Маскирование персональных данных осуществляется до совершения действий, предусмотренных пунктом 5 настоящих Правил.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 предоставлении третьим лицам доступа к персональным данным с согласия субъекта, собственник и (или) оператор обеспечивают предоставление персональных данных с применением метода маскирования только в минимально необходимом объеме, достаточном для достижения цели их обработки.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Сведения о применении метода маскирования фиксируются в журнале учета операций с указанием: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даты и времени проведения операции;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вида выполненной операции;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перечня замаскированных персональных данных;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примененного метода маскирования;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результата проверки корректности применения метода маскирования;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сведений о лице, выполнившем операцию;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сведений о лице, ответственном за организацию обработки персональных данных (при наличии).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Хеширование цифровых данных осуществляется с применением алгоритма хеширования в соответствии с СТ РК ГОСТ Р 34.11-2015 "Информационная технология. Криптографическая защита информации. Функция хэширования".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Метод хеширования цифровых данных применяется в целях предотвращения несанкционированного доступа к персональным данным, в том числе в следующих случаях: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 хранении цифровых данных, если использование их исходного значения не требуется;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 проверке цифровых данных;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сопоставлении цифровых данных;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 использовании цифровых данных для аутентификации;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 использовании идентификаторов персональных данных в цифровых системах.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Хеширование цифровых данных осуществляется до совершения действий, предусмотренных пунктом 10 настоящих Правил.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Хеширование цифровых данных осуществляется путем преобразования цифровых данных в хешированное значение без возможности восстановления исходного значения из результата преобразования.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После применения метода хеширования при обработке цифровых данных используется их хешированное значение.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Сведения о применении метода хеширования фиксируются в журнале учета операций с указанием:</w:t>
      </w:r>
    </w:p>
    <w:bookmarkEnd w:id="54"/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даты и времени проведения операции;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вида выполненной операции;</w:t>
      </w:r>
    </w:p>
    <w:bookmarkEnd w:id="56"/>
    <w:bookmarkStart w:name="z6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перечня хешированных цифровых данных;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примененного метода хеширования;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результата проверки корректности применения метода хеширования;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сведений о лице, выполнившем операцию;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сведений о лице, ответственном за организацию обработки персональных данных (при наличии).</w:t>
      </w:r>
    </w:p>
    <w:bookmarkEnd w:id="61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