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35aec5" w14:textId="b35ae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приказ Министра финансов Республики Казахстан от 28 октября 2025 года № 632 "Об утверждении формы 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финансов Республики Казахстан от 2 сентября 2026 года № 599. Зарегистрирован в Министерстве юстиции Республики Казахстан 3 сентября 2026 года № 39818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28 октября 2025 года № 632 "Об утверждении формы 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товарами" (зарегистрирован в Реестре государственной регистрации нормативных правовых актов под № 37243)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форму </w:t>
      </w:r>
      <w:r>
        <w:rPr>
          <w:rFonts w:ascii="Times New Roman"/>
          <w:b w:val="false"/>
          <w:i w:val="false"/>
          <w:color w:val="000000"/>
          <w:sz w:val="28"/>
        </w:rPr>
        <w:t xml:space="preserve">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товарами, утвержденную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 после дня его первого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финансов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 статистики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Агентства по стратегическому планированию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реформам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И.о. 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599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октября 2025 года № 632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предназначенная для сбора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административных данных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Сведения, представляемые в орган государственных доходов лицами, осуществляющими пересылку, перевозку, доставку товаров при электронной торговле товарами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органы государственных доходов.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www.kgd.gov.kz.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Сведения, представляемые в орган государственных доходов лицами, осуществляющими пересылку, перевозку, доставку товаров при электронной торговле товарами.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СД1.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по запросу органа государственных доходов.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Отчетный период: "___" ________20 ___г. 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лица, осуществлявшие пересылку, перевозку, доставку товаров при электронной торговле товарами.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в течение 10 (десяти) рабочих дней со дня получения запроса.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номер/бизнес идентификационный номер: ______________________.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Метод сбора: в электронном виде и (или) бумажный.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Основание: по запросу органа государственных доходов _________________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"____"___________20__ года №_____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налогоплательщика (налогового агента) __________________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идентификационный/бизнес идентификационный номер__________________________________________________________________________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доставленным товарам налогоплательщику, осуществляющему электронную торговлю товарами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 ние поставщика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Индивидуальный идентификационный или бизнес-идентификацион ный номер поставщика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Резидент ство поставщи ка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договора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стоимости: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товара (теңге)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товара (теңге)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Стоимость услуги (теңге) 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доставки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доставленным товарам от налогоплательщика, осуществляющего электронную торговлю товарами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договора заключенного между лицом, осущестувляющим доставку товара и продавцом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договора заключенного между лицом, осущестувляющим доставку товара и продавцом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 ный идентификац ионный номер покупателя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(если оно указано в документе, удостоверяющем личность) покупателя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доставки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 тво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15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количества: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оплате за выполненные работы, оказанные услуги за период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платежного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платежного документа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платежного документа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сумма: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Дополнительные сведения (погашение взаимных требований, товарообменные и иные безденежные операции, бартер, безвозмездная передача)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операций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Номер доку мента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Дата доку мента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операции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Отражено в бухгалтерском учете (Да/Нет)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Отражено в налоговой отчетнос ти (Да/Нет)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Отражено в деклара ции по налогу на добавлен ную стоимость (период)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продолжение таблицы 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задолженности между получателем и поставщиком (кредиторская и дебиторская) за период с "___" ______ 20__ года по "___" ______ 20__ года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 начало налогового периода: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на начало налогового периода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на конец налогового периода: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задолженности на конец налогового периода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суммы задолженности: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Пояснение по заполнению формы сведений, представляемых в орган государственных доходов лицами, осуществляющими пересылку, перевозку, доставку товаров при электронной торговле товарами приведено в приложении к указанной форме.</w:t>
      </w:r>
    </w:p>
    <w:bookmarkEnd w:id="29"/>
    <w:bookmarkStart w:name="z39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_________________________________________________________________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_________________________________________________________________________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_______________________________________________________________________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_____________________________________________________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Исполнитель_______________________________________________________________</w:t>
      </w:r>
    </w:p>
    <w:bookmarkEnd w:id="34"/>
    <w:bookmarkStart w:name="z4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(если оно указано в документе, удостоверяющем личность) подпись, телефон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_____________________</w:t>
      </w:r>
    </w:p>
    <w:bookmarkEnd w:id="36"/>
    <w:p>
      <w:pPr>
        <w:spacing w:after="0"/>
        <w:ind w:left="0"/>
        <w:jc w:val="both"/>
      </w:pPr>
      <w:bookmarkStart w:name="z46" w:id="3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имя и отчество (если оно указано в документе,  удостоверяющем личность) подпись</w:t>
      </w:r>
    </w:p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для печати (за исключением лиц, являющихся субъектами частного предпринимательства).</w:t>
      </w:r>
    </w:p>
    <w:bookmarkEnd w:id="3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форме,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сведений, представляемых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 орган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доходов лицами,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осуществляющими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пересылку, перевозку,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доставку товаров при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торговле товарами</w:t>
            </w:r>
          </w:p>
        </w:tc>
      </w:tr>
    </w:tbl>
    <w:bookmarkStart w:name="z49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к заполнению формы "Сведения, представляемые в орган государственных доходов лицами, осуществляющими пересылку, перевозку, доставку товаров при электронной торговле товарами"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наименование налогоплательщика (налогового агента) указывается полное налогоплательщика (налогового агента).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строке индивидуальный идентификационный/ бизнес-идентификационный номер указывается индивидуальный идентификационный/бизнес-идентификационный номер. 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доставленным товарам налогоплательщику, осуществляющему электронную торговлю товарами: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формы указывается порядковый номер;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 формы указывается наименование поставщика;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 формы указывается индивидуальный идентификационный или бизнес-идентификационный номер поставщика;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4 формы указывается резидентсво поставщика;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5 формы указывается номер договора;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6 формы указывается дата договора;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7 формы указывается наименование товара в соответствии с национальной справочной информацией Республики Казахстан (НСИ);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8 формы указывается единица измерения в соответствии с межгосударственным классификатором единиц измерения и счета (МКЕИ); </w:t>
      </w:r>
    </w:p>
    <w:bookmarkEnd w:id="50"/>
    <w:bookmarkStart w:name="z6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9 формы указывается количество;</w:t>
      </w:r>
    </w:p>
    <w:bookmarkEnd w:id="51"/>
    <w:bookmarkStart w:name="z6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10 формы указывается код валюты в соответствии с национальным классификатором Республики Казахстан НК РК 07 ISO 4217 "Коды для представления валют и фондов";</w:t>
      </w:r>
    </w:p>
    <w:bookmarkEnd w:id="52"/>
    <w:bookmarkStart w:name="z63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11 формы указывается стоимость товара (теңге);</w:t>
      </w:r>
    </w:p>
    <w:bookmarkEnd w:id="53"/>
    <w:bookmarkStart w:name="z64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12 формы указывается общая сумма товара (теңге);</w:t>
      </w:r>
    </w:p>
    <w:bookmarkEnd w:id="54"/>
    <w:bookmarkStart w:name="z65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13 формы указывается стоимость услуги (теңге);</w:t>
      </w:r>
    </w:p>
    <w:bookmarkEnd w:id="55"/>
    <w:bookmarkStart w:name="z66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14 формы указывается дата доставки. </w:t>
      </w:r>
    </w:p>
    <w:bookmarkEnd w:id="56"/>
    <w:bookmarkStart w:name="z67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доставленным товарам от налогоплательщика, осуществляющего электронную торговлю товарами:</w:t>
      </w:r>
    </w:p>
    <w:bookmarkEnd w:id="57"/>
    <w:bookmarkStart w:name="z68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15 формы указывается номер договора заключенного между лицом, осуществляющим доставку товара и продавцом;</w:t>
      </w:r>
    </w:p>
    <w:bookmarkEnd w:id="58"/>
    <w:bookmarkStart w:name="z69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16 формы указывается дата договора заключенного между лицом, осуществляющим доставку товара и продавцом; </w:t>
      </w:r>
    </w:p>
    <w:bookmarkEnd w:id="59"/>
    <w:bookmarkStart w:name="z70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17 формы указывается индивидуальный идентификационный номер покупателя;</w:t>
      </w:r>
    </w:p>
    <w:bookmarkEnd w:id="60"/>
    <w:bookmarkStart w:name="z71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18 формы указывается фамилия, имя, отчество (если оно указано в документе, удостоверяющем личность) покупателя;</w:t>
      </w:r>
    </w:p>
    <w:bookmarkEnd w:id="61"/>
    <w:bookmarkStart w:name="z72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19 формы указывается дата доставки;</w:t>
      </w:r>
    </w:p>
    <w:bookmarkEnd w:id="62"/>
    <w:bookmarkStart w:name="z73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20 формы указывается количество.</w:t>
      </w:r>
    </w:p>
    <w:bookmarkEnd w:id="63"/>
    <w:bookmarkStart w:name="z74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об оплате за выполненные работы, оказанные услуги:</w:t>
      </w:r>
    </w:p>
    <w:bookmarkEnd w:id="64"/>
    <w:bookmarkStart w:name="z75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21 формы указывается вид платежного документа;</w:t>
      </w:r>
    </w:p>
    <w:bookmarkEnd w:id="65"/>
    <w:bookmarkStart w:name="z76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22 формы указывается дата платежного документа;</w:t>
      </w:r>
    </w:p>
    <w:bookmarkEnd w:id="66"/>
    <w:bookmarkStart w:name="z77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23 формы указывается номер платежного документа; </w:t>
      </w:r>
    </w:p>
    <w:bookmarkEnd w:id="67"/>
    <w:bookmarkStart w:name="z78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24 формы указывается сумма;</w:t>
      </w:r>
    </w:p>
    <w:bookmarkEnd w:id="68"/>
    <w:bookmarkStart w:name="z7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25 формы указывается примечание;</w:t>
      </w:r>
    </w:p>
    <w:bookmarkEnd w:id="69"/>
    <w:bookmarkStart w:name="z8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26 формы указывается наименование операций;</w:t>
      </w:r>
    </w:p>
    <w:bookmarkEnd w:id="70"/>
    <w:bookmarkStart w:name="z8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27 формы указывается содержание;</w:t>
      </w:r>
    </w:p>
    <w:bookmarkEnd w:id="71"/>
    <w:bookmarkStart w:name="z8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28 формы указывается номер документа;</w:t>
      </w:r>
    </w:p>
    <w:bookmarkEnd w:id="72"/>
    <w:bookmarkStart w:name="z8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29 формы указывается дата документа;</w:t>
      </w:r>
    </w:p>
    <w:bookmarkEnd w:id="73"/>
    <w:bookmarkStart w:name="z8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30 формы указывается сумма операции;</w:t>
      </w:r>
    </w:p>
    <w:bookmarkEnd w:id="74"/>
    <w:bookmarkStart w:name="z8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31 формы указывается отражено в бухгалтерском учете (да/нет);</w:t>
      </w:r>
    </w:p>
    <w:bookmarkEnd w:id="75"/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32 формы указывается отражено в налоговой отчетности (да/нет);</w:t>
      </w:r>
    </w:p>
    <w:bookmarkEnd w:id="76"/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графе 33 формы указывается отражено в декларации по налогу на добавленную стоимость (период). </w:t>
      </w:r>
    </w:p>
    <w:bookmarkEnd w:id="77"/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по задолженности между получателем и поставщиком (кредиторская и дебиторская):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34 формы указывается дата на начало налогового периода;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35 формы указывается сумма задолженности на начало налогового периода;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36 формы указывается дата на конец налогового периода;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37 формы указывается сумма задолженности на конец налогового периода.</w:t>
      </w:r>
    </w:p>
    <w:bookmarkEnd w:id="8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