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368c81" w14:textId="f368c8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исполняющего обязанности Министра иностранных дел Республики Казахстан от 31 июля 2023 года № 11-1-4/407 "Об утверждении Правил оформления, выдачи, замены, сдачи, изъятия и уничтожения свидетельства на возвращение и образца свидетельства на возвращение и требований к его защите"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иностранных дел Республики Казахстан от 31 августа 2026 года № 11-1-4/497. Зарегистрирован в Министерстве юстиции Республики Казахстан 3 сентября 2026 года № 39817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иностранных дел Республики Казахстан от 31 июля 2023 года № 11-1-4/407 "Об утверждении Правил оформления, выдачи, замены, сдачи, изъятия и уничтожения свидетельства на возвращение и образца свидетельства на возвращение и требований к его защите" (зарегистрирован в Реестре государственной регистрации нормативных правовых актов под № 33227) следующее изменение: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оформления, выдачи, замены, сдачи, изъятия и уничтожения свидетельства на возвращение,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"Свидетельство на возвращение оформляется сроком действия до 6 месяцев.".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консульской службы Министерства иностранных дел Республики Казахстан в установленном законодательством порядке обеспечить: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иностранных дел Республики Казахстан после его официального опубликования;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иностранных дел Республики Казахстан сведений об исполнении мероприятий, предусмотренных в подпунктах 1) и 2) настоящего пункта.</w:t>
      </w:r>
    </w:p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Министра иностранных дел Республики Казахстан.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Министр иностранных дел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Кошербаев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      национальной      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      искусственного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интеллекта       и       цифрового      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      внутренних       дел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