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f4590" w14:textId="5af45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внутренних дел Республики Казахстан от 2 декабря 2015 года № 980 "Об утверждении Инструкции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должностях солдат, сержантов (старшин), прослужившим не менее восьми лет в календарном исчислении, на обучение в организациях высшего и (или) послевузовского образования (далее – ОВПО) Республики Казахстан на платной основе в размере пятидесяти процентов от стоимости обучения за счет бюджетных средств"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31 августа 2026 года № 622. Зарегистрирован в Министерстве юстиции Республики Казахстан 3 сентября 2026 года № 39814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декабря 2015 года № 980 "Об утверждении Инструкции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должностях солдат, сержантов (старшин), прослужившим не менее восьми лет в календарном исчислении, на обучение в организациях высшего и (или) послевузовского образования (далее – ОВПО) Республики Казахстан на платной основе в размере пятидесяти процентов от стоимости обучения за счет бюджетных средств" (зарегистрирован в Реестре государственной регистрации нормативных правовых актов за № 12808)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Инструкции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воинских должностях рядового и сержантского составов, прослужившие не менее восьми лет в календарном исчислении, на обучение по образовательным программам бакалавриата в организациях высшего образования (далее – ОПБОВО) Республики Казахстан на платной основе в размере пятидесяти процентов от стоимости обучения за счет бюджетных средств";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соответствии со статьей 47 Закона Республики Казахстан "О воинской службе и статусе военнослужащих", ПРИКАЗЫВАЮ";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прилагаемую Инструкцию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воинских должностях рядового и сержантского составов, прослужившие не менее восьми лет в календарном исчислении, на обучение по образовательным программам бакалавриата в организациях высшего образования (далее – ОПБОВО) Республики Казахстан на платной основе в размере пятидесяти процентов от стоимости обучения за счет бюджетных средств.";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должностях солдат, сержантов (старшин), прослужившим не менее восьми лет в календарном исчислении, на обучение в организациях высшего и (или) послевузовского образования (далее – ОВПО) Республики Казахстан на платной основе в размере пятидесяти процентов от стоимости обучения за счет бюджетных средств, утвержденную указанным приказом, изложить в новой редакции согласно приложению к настоящему приказу.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Главному Командованию Национальной гвардии Республики Казахстан в установленном законодательством порядке обеспечить: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внутренних дел Республики Казахстан после его официального опубликования;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пяти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внутренних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внутренних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декабря 2015 года № 980</w:t>
            </w:r>
          </w:p>
        </w:tc>
      </w:tr>
    </w:tbl>
    <w:bookmarkStart w:name="z2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воинских должностях рядового и сержантского составов, прослужившие не менее восьми лет в календарном исчислении, на обучение по образовательным программам бакалавриата в организациях высшего образования (далее – ОПБОВО) Республики Казахстан на платной основе в размере пятидесяти процентов от стоимости обучения за счет бюджетных средств</w:t>
      </w:r>
    </w:p>
    <w:bookmarkEnd w:id="11"/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</w:t>
      </w:r>
      <w:r>
        <w:rPr>
          <w:rFonts w:ascii="Times New Roman"/>
          <w:b w:val="false"/>
          <w:i w:val="false"/>
          <w:color w:val="000000"/>
          <w:sz w:val="28"/>
        </w:rPr>
        <w:t>Инструкция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возмещении затрат военнослужащим Национальной гвардии Республики Казахстан и военно-следственных органов Министерства внутренних дел Республики Казахстан, проходящим воинскую службу по контракту на воинских должностях рядового и сержантского составов, прослужившие не менее восьми лет в календарном исчислении, на обучение по образовательным программам бакалавриата в организациях высшего образования (далее – ОПБОВО) Республики Казахстан на платной основе в размере пятидесяти процентов от стоимости обучения за счет бюджетных средств (далее - Инструкция) разработана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 (далее – Закон) и детализирует порядок возмещения затрат на обучение военнослужащим Национальной гвардии Республики Казахстан и военно-следственных органов Министерства внутренних дел Республики Казахстан (далее – военнослужащий), проходящим воинскую службу по контракту на воинских должностях рядового и сержантского составов, прослужившим не менее восьми лет в календарном исчислении, на обучение по ОПБОВО Республики Казахстан на платной основе в размере пятидесяти процентов от стоимости обучения за счет бюджетных средств.</w:t>
      </w:r>
    </w:p>
    <w:bookmarkEnd w:id="13"/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Возмещение затрат на обучение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Правом на возмещение затрат военнослужащий может воспользоваться один раз при предоставлении диплома об окончании учебного заведения.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Военнослужащий подает письменный рапорт по месту прохождения воинской службы на имя руководителя государственного учреждения (командира воинской части) и представляет документы, подтверждающие право на возмещение затрат, предусмотренные пунктом 4 настоящей Инструкции.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Перечень документов, прилагаемых военнослужащим к рапорту для возмещения затрат на обучение: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копия документа о согласии уполномоченного должностного лица на поступление по ОПБОВО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о выслуге лет;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договора по оказанию образовательных услуг;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выписка из приказа ректора о зачислении по ОПБОВО;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подтверждающие оплату за обучение по ОПБОВО;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копию диплома об окончании учебного заведения.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Возмещение денежных средств за обучение производится на основании приказа руководителя государственного учреждения (воинской части) после проверки представленных документов юридическим и финансовым органом государственного учреждения (воинской части).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о возмещении денежных средств за обучение издается не позднее десяти рабочих дней со дня регистрации рапорта военнослужащего о возмещении затрат на обучение.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Возмещение денежных средств осуществляется в течение одного месяца со дня подписания приказа руководителем государственного учреждения (командиром воинской части) путем перечисления денежных средств на лицевые или текущие счета получателей, открытые в организациях, имеющих лицензию на проведение отдельных видов банковских операций по местожительству.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Отказ в возмещении затрат на обучение военнослужащий может обжаловать в отношении принимаемых решений и действий (бездействия) вышестоящим должностным лицам, а также в суд в порядке, установленном законами Республики Казахстан.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Финансовая служба государственного учреждения (воинской части) по месту прохождения воинской службы военнослужащего, воспользовавшегося правом на возмещение затрат, представляет в кадровую службу государственного учреждения (воинской части) справку о фактически произведенных военнослужащему выплатах в рамках реализации его права (далее – справка) по форме согласно приложению к настоящей Инструкции, выписку из приказа руководителя государственного учреждения (воинской части) о возмещении денежных средств за обучение и копию договора об оказании образовательных услуг для приобщения их в личное дело военнослужащего.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Военнослужащий, воспользовавшийся правом на возмещение затрат, в случае увольнения с воинской службы по отрицательным мотивам, в связи с прекращением гражданства Республики Казахстан или по служебному несоответствию, выявившемуся по итогам аттестации, возмещает деньги, затраченные на его обучение по ОПБОВО.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увольнения с воинской службы военнослужащего, воспользовавшегося правом на возмещение затрат, по отрицательным мотивам, в связи с прекращением гражданства Республики Казахстан или по служебному несоответствию, выявившемуся по итогам аттестации, кадровая служба государственного учреждения (воинской части):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семи рабочих дней со дня увольнения извещает военнослужащего о необходимости возместить государству деньги, затраченные на его обучение по ОПБОВО, в добровольном порядке в месячный срок путем перечисления денежных средств в доход соответствующего бюджета;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отказа добровольно возместить в месячный срок государству деньги, затраченные на его обучение, подает на имя руководителя государственного учреждения (воинской части) рапорт о взыскании юридической службой государственного учреждения (воинской части) денег, затраченных на его обучение по ОПБОВО, в судебном порядке.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рапорту прилагаются: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выписки из приказа: об увольнении, о возмещении денежных средств за обучение;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копии: договора об оказании образовательных услуг, контракта, удостоверения личности;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справки финансовой службы о произведенных выплатах военнослужащему.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Юридическая служба государственного учреждения (воинской части) при поступлении рапорта о взыскании денег, затраченных на обучение военнослужащего по ОПБОВО, и необходимых документов в месячный срок в установленном законодательством порядке подает иск в суд.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о возмещении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затрат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военнослужащим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гвардии Республики Казахстан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военно-следственных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проходящим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воинскую службу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контракту на воинских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должностях рядового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сержантского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составов, прослужившим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 менее восьми лет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календарном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исчислении, на обучение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образовательным программам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бакалавриата в организациях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(далее – ОПБОВО)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платной основе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размере пятидесяти процентов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обучения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(командир)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 (воинской части)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воинское (специальное) звание,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фамилия, инициалы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 20___ года</w:t>
            </w:r>
          </w:p>
        </w:tc>
      </w:tr>
    </w:tbl>
    <w:bookmarkStart w:name="z51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</w:t>
      </w:r>
      <w:r>
        <w:br/>
      </w:r>
      <w:r>
        <w:rPr>
          <w:rFonts w:ascii="Times New Roman"/>
          <w:b/>
          <w:i w:val="false"/>
          <w:color w:val="000000"/>
        </w:rPr>
        <w:t>фактических затрат на обучение военнослужащего по ОПБОВО Республики Казахстан на платной основе в размере пятидесяти процентов от стоимости обучения за счет бюджетных средств в _____________________________________________ за ______ год наименование учебного заведения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фамилия, имя, отчество (при его наличии) военнослужащего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Серия, номер диплома и дата выдачи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стоимость обучения (теңге)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выплаченной компенсации (теңге)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счета к оплате, дата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справка составляется финансовым подразделением воинской части на каждого фактического получателя компенсации по завершению текущего года, после чего представляется в кадровый орган.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финансового отдела (службы)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государственного учреждения (воинской части)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воинское (специальное) звание, подпись, фамилия, инициалы (при его наличии)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"_____" ____________ 20___ года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М.П.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