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49f423" w14:textId="449f42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внесений изменений в приказ Министра обороны Республики Казахстан от 24 августа 2017 года № 483 "Об утверждении Правил подготовки специалистов военной медицины Вооруженных Сил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обороны Республики Казахстан от 1 сентября 2026 года № 999. Зарегистрирован в Министерстве юстиции Республики Казахстан 2 сентября 2026 года № 39797.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обороны Республики Казахстан от 24 августа 2017 года № 483 "Об утверждении Правил подготовки специалистов военной медицины Вооруженных Сил Республики Казахстан" (зарегистрирован в Реестре государственной регистрации нормативных правовых актов под № 15753)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подготовки специалистов военной медицины Вооруженных Сил Республики Казахстан, утвержденных указанным приказом: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военный врач-резидент – военнослужащий, обучающийся в рамках образовательной программы резидентуры под руководством наставника медицинской организации;";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"8) наставник – медицинский или фармацевтический работник со стажем не менее пяти лет, назначаемый руководителем организации здравоохранения, организации образования в области здравоохранения для сопровождения обучающихся по программам медицинского и фармацевтического образования и молодых специалистов в процессе освоения профессиональных компетенций, практических навыков и профессиональной адаптации, осуществляющий деятельность на основе триединства образования, науки и практики.";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Курсанты, обучающиеся по программам интегрированного медицинского образования, завершившие программу высшего медицинского образования, зачисляются в военную интернатуру и назначаются на должность военного интерна, с которыми начальник военного института заключает новый контракт на срок обучения в военной интернатуре и на десять лет воинской службы после его окончания.".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Главному военно-медицинскому управлению Вооруженных Сил Республики Казахстан в установленном законодательством Республики Казахстан порядке обеспечить: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обороны Республики Казахстан после его официального опубликования;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сведений в Юридический департамент Министерства обороны Республики Казахстан об исполнении подпунктов 1) и 2) настоящего пункта в течение десяти календарных дней со дня первого официального опубликования настоящего приказа.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Министра обороны Республики Казахстан курирующего вопросы военного образования.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довести до заинтересованных должностных лиц и структурных подразделений.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И.о. министра обороны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Косанов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1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