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fba15f" w14:textId="9fba15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исполняющего обязанности Министра экологии, геологии и природных ресурсов Республики Казахстан от 3 августа 2021 года № 286 "Об утверждении Правил проведения общественных слушаний"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31 августа 2026 года № 192. Зарегистрирован в Министерстве юстиции Республики Казахстан 2 сентября 2026 года № 39796.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с 08.09.2026 г.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общественных слушаний, утвержденные приказом исполняющего обязанности Министра экологии, геологии и природных ресурсов Республики Казахстан от 3 августа 2021 года № 286 "Об утверждении Правил проведения общественных слушаний" (зарегистрирован в Реестре государственной регистрации нормативных правовых актов за № 23901), следующие изменения и дополнения: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общественных слушаний,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общественные слушания – одна из форм общественного участия в принятии государственных и управленческих решений, затрагивающих вопросы охраны окружающей среды и устойчивого развития Республики Казахстан, посредством открытых собраний, публичных обсуждений в Цифровой системе "Национальный банк данных о состоянии окружающей среды и природных ресурсов Республики Казахстан (далее – Цифровая система)";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изложить в следующей редакции:</w:t>
      </w:r>
    </w:p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если при проведении общественных слушаний были допущены нарушения требований экологического законодательства Республики Казахстан к порядку проведения общественных слушаний, за исключением нарушения срока подписания протокола общественных слушаний, установленного пунктом 14 статьи 73 Кодекса, при условии, что такое нарушение не повлияло на полноту и достоверность сведений, отраженных в протоколе";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5 дополнить абзацем шестым следующего содержания: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 наступлении чрезвычайных ситуаций социального, природного и техногенного характера, а также при введении чрезвычайного и военного положения срок действия протокола приостанавливается на период действия указанных событий.";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второй и третий подпункта 4) пункта 6 изложить в следующей редакции: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"проектным документациям по строительству или эксплуатации объектов I категории, оказывающих негативное воздействие на окружающую среду, предусмотренным для получения экологического разрешения;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проектным документациям по строительству или эксплуатации объектов II категорий, оказывающих негативное воздействие на окружающую среду, в том числе промышленных объектов, производственных зданий и сооружений, прочих сооружений,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9 Правил определения общего порядка отнесения зданий и сооружений к технически сложным и (или) технологически сложным объектам,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28 февраля 2015 года № 165 (зарегистрирован в Реестре государственной регистрации нормативных правовых актов под № 10666) (далее – Правила № 165), за исключением объектов жилищно-гражданского назначения,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9 Правил № 165;";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6 дополнить подпунктом 6) следующего содержания: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при разработке целевых показателей качества окружающей среды.";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Инициатор после согласования места, даты и времени проведения общественных слушаний, направляет в подведомственную организацию уполномоченного органа в области охраны окружающей среды для размещения в Цифровой системе и местные исполнительные органы соответствующих административно-территориальных единиц (столицы, областей, городов республиканского значения) посредством Цифровой системы:";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и третий </w:t>
      </w:r>
      <w:r>
        <w:rPr>
          <w:rFonts w:ascii="Times New Roman"/>
          <w:b w:val="false"/>
          <w:i w:val="false"/>
          <w:color w:val="000000"/>
          <w:sz w:val="28"/>
        </w:rPr>
        <w:t>подпункта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12 изложить в следующей редакции: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"проектная документация по строительству или эксплуатации объектов I категории, оказывающих негативное воздействие на окружающую среду, предусмотренная для получения экологического разрешения, нетехническое резюме к проектной документации;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проектная документация по строительству или эксплуатации объектов II категории, оказывающих негативное воздействие на окружающую среду, в том числе промышленных объектов, производственных зданий и сооружений, прочих сооружений,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9 Правил № 165, нетехническое резюме к проектной документации.";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подпунктами 5) и 6) следующего содержания:</w:t>
      </w:r>
    </w:p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проекты сводных томов предельно допустимых выбросов населенных пунктов;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проекты целевых показателей качества окружающей среды.";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Документы, выносимые на общественные слушания, размещаются для ознакомления в Цифровой системе и официальном интернет-ресурсе местных исполнительных органов соответствующих административно-территориальных единиц (столицы, областей, городов республиканского значения), а также на интернет-ресурсе государственного органа-разработчика, не менее, чем за тридцать календарных дней, а по видам деятельности в период разведки углеводородов, за исключением намечаемой деятельности в период разведки углеводородов на участках недр, осуществляемой на море, – не менее пятнадцати рабочих дней до даты проведения общественных слушаний.";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абзацем пятым следующего содержания:</w:t>
      </w:r>
    </w:p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случае изменения инициатором после согласования с местными исполнительными органами или представителем местного исполнительного органа соответствующей административно-территориальной единицы места и (или) времени проведения общественных слушаний уведомление о таких изменениях размещается инициатором не позднее чем за пять рабочих дней до даты начала проведения общественных слушаний в Цифровой системе и на официальных интернет-ресурсах местных исполнительных органов соответствующих административно-территориальных единиц.";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25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абзацем вторым следующего содержания:</w:t>
      </w:r>
    </w:p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"Замечания и предложения социального, бытового, культурного, личного и иного характера подлежат учету при условии обоснованности их связи с воздействием намечаемой или осуществляемой деятельности на окружающую среду.";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34 изложить в следующей редакции:</w:t>
      </w:r>
    </w:p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если при проведении общественных слушаний были допущены нарушения требований экологического законодательства Республики Казахстан к порядку проведения общественных слушаний, за исключением нарушения срока подписания протокола общественных слушаний, установленного пунктом 14 статьи 73 Кодекса, при условии что такое нарушение не повлияло на полноту и достоверность сведений отраженных в протоколе.";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третий </w:t>
      </w:r>
      <w:r>
        <w:rPr>
          <w:rFonts w:ascii="Times New Roman"/>
          <w:b w:val="false"/>
          <w:i w:val="false"/>
          <w:color w:val="000000"/>
          <w:sz w:val="28"/>
        </w:rPr>
        <w:t>пункта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"Если при проведении предыдущих общественных слушаний были допущены нарушения требований экологического законодательства Республики Казахстан к порядку проведения общественных слушаний, за исключением нарушения срока, предусмотренного пунктом 14 настоящей статьи, в процессе проведения повторных общественных слушаний проект отчета о возможных воздействиях рассматривается в полном объеме.";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39 изложить в следующей редакции:</w:t>
      </w:r>
    </w:p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проектной документации по строительству или эксплуатации объектов жилищно-гражданского назначения, предусмотренных пунктом 9 Правил № 165 в процессе проведения государственной экологической экспертизы;";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"41. Местные исполнительные органы соответствующих административно-территориальных единиц (столицы, областей, городов республиканского значения) размещают объявление на казахском и русском языках в произвольной форме с указанием Инициатора, наименования проекта, сроков проведения общественных слушаний, а также определяют лицо, ответственное за координацию общественных слушаний в форме публичного обсуждения.";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42 изложить в следующей редакции:</w:t>
      </w:r>
    </w:p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проектная документация по строительству или эксплуатации объектов жилищно-гражданского назначения, предусмотренных пунктом 9 Правил № 165;";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подпункта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43 изложить в следующей редакции: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"пятнадцати рабочих дней – по проектной документации по строительству или эксплуатации объектов жилищно-гражданского назначения, предусмотренных пунктом 9 Правил № 165, относящейся к объектам II категории, оказывающим негативное воздействие на окружающую среду;".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экологической культуры и политики Министерства экологии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2"/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экологии и природных ресурсов Республики Казахстан;</w:t>
      </w:r>
    </w:p>
    <w:bookmarkEnd w:id="33"/>
    <w:bookmarkStart w:name="z4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34"/>
    <w:bookmarkStart w:name="z5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35"/>
    <w:bookmarkStart w:name="z5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8 сентября 2026 года и подлежит официальному опубликованию.</w:t>
      </w:r>
    </w:p>
    <w:bookmarkEnd w:id="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 и природных ресурсов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53" w:id="3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54" w:id="3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