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667a9" w14:textId="4f667a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юстиции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1 сентября 2026 года № 869. Зарегистрирован в Министерстве юстиции Республики Казахстан 1 сентября 2026 года № 39795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Министра юстиции Республики Казахстан, в которые вносятся изменения согласно приложению к настоящему приказу.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принудительного исполнения Министерства юстиции Республики Казахстан обеспечить: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юстиции Республики Казахстан.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869</w:t>
            </w:r>
          </w:p>
        </w:tc>
      </w:tr>
    </w:tbl>
    <w:bookmarkStart w:name="z1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Министра юстиции Республики Казахстан, в которые вносятся изменения 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29 декабря 2015 года № 652 "Об утверждении Правил распределения исполнительных документов посредством государственной автоматизированной информационной системы исполнительного производства между частными судебными исполнителями" (зарегистрирован в Реестре государственной регистрации нормативных правовых актов за № 12848) следующее изменение: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распределения исполнительных документов посредством государственной автоматизированной информационной системы исполнительного производства между частными судебными исполнителями, утвержденных указанным приказом: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"Прием исполнительных документов, поступивших от региональной палаты на бумажном носителе, осуществляются нарочно частными судебными исполнителями в течение трех рабочих дней.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нахождения конторы частного судебного исполнителя за пределами столицы, областей, городов республиканского значения исполнительный документ направляется заказным письмом, с соответствующей отметкой о получении.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Вместе с исполнительным документом подлежат передаче приложенные к нему материалы.".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13 июня 2019 года № 259 "Об утверждении формы и сроков предоставления информации частными судебными исполнителями, региональными палатами частных судебных исполнителей" (зарегистрирован в Реестре государственной регистрации нормативных правовых актов № 18999) следующее изменение: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Формах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сроков предоставления информации частными судебными исполнителями, региональными палатами частных судебных исполнителей, утвержденных указанным приказом: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27 июня 2023 года № 416 "Об утверждении размеров оплаты деятельности частного судебного исполнителя" (зарегистрирован в Реестре государственной регистрации нормативных правовых актов № 32907) следующие изменения: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Размерах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оплаты деятельности частного судебного исполнителя, утвержденных указанным приказом: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четвертый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 порядке общения с ребенком – с физических лиц в размере 10 МРП ежемесячно;";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третий </w:t>
      </w:r>
      <w:r>
        <w:rPr>
          <w:rFonts w:ascii="Times New Roman"/>
          <w:b w:val="false"/>
          <w:i w:val="false"/>
          <w:color w:val="000000"/>
          <w:sz w:val="28"/>
        </w:rPr>
        <w:t>примечания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End w:id="1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приказов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июня 2019 года № 259</w:t>
            </w:r>
          </w:p>
        </w:tc>
      </w:tr>
    </w:tbl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Представляется: В Министерство юстиции Республики Казахстан 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административных данных размещена на интернет – ресурсе: https://www.gov.kz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исполнении исполнительных производств о взыскании алиментных платежей и привлечение должников к ответственности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 20__ год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1- (Исполнительное производство)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Круг лиц, представляющих информацию: региональные палаты частных судебных исполнителей, территориальные органы юстиции. 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 административных данных: - не позднее 4 (четвертого) числа месяца, следующего за отчетным периодом.</w:t>
      </w:r>
    </w:p>
    <w:bookmarkEnd w:id="28"/>
    <w:bookmarkStart w:name="z41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Количество должников привлеченных к уголовной ответственности по материалам частных судебных исполнителей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 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 территориальных объектов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Статья Уголовного кодекса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правонарушений, зарегистрированных в Едином реестре досудебных расследований в отчетном периоде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прекращенных уголовных дел по нереабилитирующим основаниям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прекращенных уголовных дел по реабилитирующим основаниям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направленных в суд уголовных дел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уголовных дел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Статья 139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Статья 430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2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Сведения об исполнении исполнительных документов о взыскании алиментов судебными исполнителями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П.№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 территориальных объектов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исполнительных производств, находящихся в остатке на конец отчетного периода, составляет включая графы 5, 6,7, 8, 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них, исполнительных документов, которые находятся на периодическом исполнении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исполнительных документов, по которым алименты оплачиваются самостоятельно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проблемных исполнительных документов о взыскании алиментов из них: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должников привлеченных к административной ответственности по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 669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Кодекса Республики Казахстан об административных правонарушениях</w:t>
            </w:r>
          </w:p>
        </w:tc>
        <w:tc>
          <w:tcPr>
            <w:tcW w:w="94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направленных представлении в органы внутренних дел по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 139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Уголовного кодекса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текущих алиментов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текущих алиментов с задолженностью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исполнительных документов, где задолженность по алиментам свыше 3-х месяцев частично погашается в добровольном порядке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исполнительных документов, по которым вообще не погашается задолженность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 (теңге)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 (теңге)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выставленных запретов на выезд в отношении должников "Беркут"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документов, где задолженность не выплачивается и установлено имущество из графы 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исполнительных производств, где приняты меры по оценке и реализации имущества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 ____________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(подпись)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 территориального органа юстиции)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 ____________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сотрудника, (подпись)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ответственного за составление информации)</w:t>
      </w:r>
    </w:p>
    <w:bookmarkEnd w:id="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