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70504d" w14:textId="070504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приказа Министра национальной экономики Республики Казахстан от 30 ноября 2015 года № 744 "Об утверждении Правил проведения уточнения достоверности данных похозяйственного учета"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Руководителя Бюро национальной статистики Агентства по стратегическому планированию и реформам Республики Казахстан от 31 августа 2026 года № 29. Зарегистрирован в Министерстве юстиции Республики Казахстан 1 сентября 2026 года № 39783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30 ноября 2015 года № 744 "Об утверждении Правил проведения уточнения достоверности данных похозяйственного учета" (зарегистрирован в Реестре государственной регистрации нормативных правовых актов под № 12525).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контроля качества данных и развития коммуникаций Бюро национальной статистики Агентства по стратегическому планированию и реформам Республики Казахстан в установленном законодательством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Бюро национальной статистики Агентства по стратегическому планированию и реформам Республики Казахстан после его официального опубликования;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довести настоящий приказ до структурных и территориальных подразделений Бюро национальной статистики Агентства по стратегическому планированию и реформам Республики Казахстан для руководства и использования в работе.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Руководитель Бюро национальной статистики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 планированию и реформам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Турлубаев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сельского хозяйства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