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e1fed2" w14:textId="de1fed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совместный приказ Генерального Прокурора Республики Казахстан от 24 декабря 2015 года № 152, Министра финансов Республики Казахстан от 25 декабря 2015 года № 684, Министра по делам государственной службы Республики Казахстан от 28 декабря 2015 года № 3 и Министра внутренних дел Республики Казахстан от 25 декабря 2015 года № 1062 "Об утверждении Содержания и Правил профессиональной подготовки, переподготовки и повышения квалификации сотрудников правоохранительных органов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Генерального Прокурора Республики Казахстан от 28 августа 2026 года № 144, Председателя Агентства Республики Казахстан по финансовому мониторингу от 31 августа 2026 года № 15 и Министра внутренних дел Республики Казахстан от 31 августа 2026 года № 621. Зарегистрирован в Министерстве юстиции Республики Казахстан 31 августа 2026 года № 39774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совместный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24 декабря 2015 года № 152, Министра финансов Республики Казахстан от 25 декабря 2015 года № 684, Министра по делам государственной службы Республики Казахстан от 28 декабря 2015 года № 3 и Министра внутренних дел Республики Казахстан от 25 декабря 2015 года № 1062 "Об утверждении Содержания и Правил профессиональной подготовки, переподготовки и повышения квалификации сотрудников правоохранительных органов Республики Казахстан" (зарегистрирован в Реестре государственной регистрации нормативных правовых актов под № 12798 от 31 декабря 2015 года)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профессиональной подготовки, переподготовки и повышения квалификации сотрудников правоохранительных органов Республики Казахстан,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"34. Профессиональная подготовка в Академии осуществляется в форме специального первоначального обучения для лиц, впервые поступающих в службу экономических расследований.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Специальное первоначальное обучение для лиц, впервые поступающих в органы внутренних дел,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13 марта 2020 года № 211 "Об утверждении Правил отбора на первоначальную профессиональную подготовку и условий ее прохождения для лиц, поступающих в органы внутренних дел, а также оснований их отчисления от первоначальной профессиональной подготовки" (зарегистрирован в Реестре государственной регистрации нормативных правовых актов за № 20123).".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Генеральной прокуратуре Республики Казахстан обеспечить: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Генеральной прокуратуры Республики Казахстан после его официального опубликования.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Генерального Прокурора Республики Казахстан, курирующего организацию деятельности Академии правоохранительных органов при Генеральной прокуратуре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внутренних дел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 Республики Казахстан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по финансовому мониторингу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__________Е. Саденов__________Ж. Элиманов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Генеральный Прокурор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                                             __________Б. Асылов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