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aad7b" w14:textId="25aad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приказы Министра внутренних дел Республики Казахстан от 23 февраля 2017 года № 135 "Об утверждении Правил исчисления стажа работы по специальности для гражданских служащих, работников государственных учреждений органов внутренних дел Республики Казахстан и условий установления рабочим надбавки за выслугу лет" и от 1 апреля 2021 года №190 "Об утверждении Инструкции о приеме на службу в органы внутренних дел, назначении на должность, перемещении, выдвижении по службе, предоставлении отпусков, присвоении специальных званий, увольнении и откомандировании"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31 августа 2026 года № 617. Зарегистрирован в Министерстве юстиции Республики Казахстан 31 августа 2026 года № 39771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23 февраля 2017 года № 135 "Об утверждении Правил исчисления стажа работы по специальности для гражданских служащих, работников государственных учреждений органов внутренних дел Республики Казахстан и условий установления рабочим надбавки за выслугу лет" (зарегистрирован в Реестре государственной регистрации нормативных правовых актов № 14842)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исчисления стажа работы по специальности для гражданских служащих, работников государственных учреждений органов внутренних дел Республики Казахстан и условий установления рабочим надбавки за выслугу лет,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осуществления полномочий депутатов Курултая Республики Казахстан, местных представительных органов Республики Казахстан на постоянной основе;".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 апреля 2021 года № 190 "Об утверждении Инструкции о приеме на службу в органы внутренних дел, назначении на должность, перемещении, выдвижении по службе, предоставлении отпусков, присвоении специальных званий, увольнении и откомандировании" (зарегистрирован в Реестре государственной регистрации нормативных правовых актов за № 22478) следующие изменения: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приеме на службу в органы внутренних дел, назначении на должность, перемещении, выдвижении по службе, предоставлении отпусков, присвоении специальных званий, увольнении и откомандировании, утвержденной указанным приказом: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уполномоченный руководитель – руководитель областного (столицы, города республиканского значения) или приравненного к нему специализированного подразделения правоохранительного органа, руководитель учреждения, ведомства правоохранительного органа;";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депутаты Курултая Республики Казахстан, политические государственные служащие, судьи, выполнявшие свои полномочия не менее шести месяцев и прекратившие их, за исключением прекративших свои полномочия по отрицательным мотивам.";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 Кадровая служба ОВД доводит до сведения кандидата требования предъявляемые к лицам поступающим на службу в ОВД,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статьями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 (далее – Закон).";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Представление лиц рядового и начальствующего состава к перемещению по службе составляется на бланке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 и направляется согласно номенклатуре должностей должностным лицам, имеющим право издавать приказы по личному составу и подлежат согласованию с руководителями заинтересованных служб аппарата МВД, подразделений ОВД, организаций образования МВД.".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работе с личным составом Министерства внутренних дел Республики Казахстан в установленном законодательством Республики Казахстан порядке обеспечить: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внутренних дел Республики Казахстан после его официального опубликования.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внутренних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