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b9b12" w14:textId="4fb9b1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сельского хозяйства Республики Казахстан от 6 июня 2014 года № 3-2/288 "Об утверждении Правил ведения племенной книги"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31 августа 2026 года № 325. Зарегистрирован в Министерстве юстиции Республики Казахстан 31 августа 2026 года № 39765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6 июня 2014 года № 3-2/288 "Об утверждении Правил ведения племенной книги" (зарегистрирован в Реестре государственной регистрации нормативных правовых актов под № 9577)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племенной книги, утвержденные указанным приказом изложить в новой редакции согласно приложению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животноводства Министерства сельского хозяйства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сельского хозяйства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2014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3-2/288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племенной книги</w:t>
      </w:r>
    </w:p>
    <w:bookmarkEnd w:id="7"/>
    <w:bookmarkStart w:name="z2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8"/>
    <w:bookmarkStart w:name="z2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племенной книги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 племенном животноводстве" и определяют порядок ведения племенной книги.</w:t>
      </w:r>
    </w:p>
    <w:bookmarkEnd w:id="9"/>
    <w:bookmarkStart w:name="z2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племенная книга – свод данных по происхождению, продуктивности и иным качествам племенных животных определенной породы с учетом их племенной ценности;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база селекционной и племенной работы – автоматизированная система сбора, накопления и обработки данных о племенных животных и о животных, вовлеченных в селекционный процесс, используемая для совершенствования и повышения генетического потенциала животных, а также для учета племенной продукции (материала), сопровождаемая оператором, определенным уполномоченным органом.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Ведение и издание племенной книги (далее – ПК) осуществляется исполнительными органами республиканских палат (далее – Палата).</w:t>
      </w:r>
    </w:p>
    <w:bookmarkEnd w:id="13"/>
    <w:bookmarkStart w:name="z3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ведения племенной книги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ПК по породам ведется в отношении животных, которым присвоен статус племенного животного в соответствии с Правилами присвоения (приостановления, отмены) статуса племенной продукции (материала),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11 декабря 2015 года № 3-3/1084 (зарегистрирован в Реестре государственной регистрации нормативных правовых актов под № 12897).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Ведение ПК осуществляется в отдельном модуле информационной базы селекционной и племенной работы и (или) на бумажных носителях в соответствии с решением Палаты. В случае ведения ПК на бумажном носителе ПК издается на основании решения Палаты.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Палата формирует ПК ежегодно до 1 февраля календарного года, следующего за отчетным годом.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ПК ведется по каждой породе племенных животных (далее - животные). По лошадям ПК одной породы ведется раздельно по чистокровным и чистопородным животным.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ПК состоит из пяти разделов.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первый раздел вносятся следующие сведения обо всех животных, включенных в ПК: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регистрационный номер животного, присвоенный соответствующей палатой (далее - регистрационный номер);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Индивидуальный номер животного присвоенный в соответствии с Правилами идентификации сельскохозяйственных животных,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января 2015 года № 7-1/68 (зарегистрирован в Реестре государственной регистрации нормативных правовых актов под № 11127) (далее – индивидуальный номер);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инвентарный номер присвоенный животному внутри хозяйства (далее – инвентарный номер);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кличка животного (при наличии).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Во второй раздел вносятся следующие сведения о племенных животных – производителях (далее - производитель) и их потомстве: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производителе: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регистрационный номер;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индивидуальный номер;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инвентарный номер;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1.4) кличка (при наличии);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1.5) дата регистрации в ПК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1.6) сведения о наличии статуса племенного животного;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1.7) порода;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1.8) породность;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1.9) масть; 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1.10) дата и место рождения;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1.11) дата импорта (для импортированных производителей);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1.12) сведения о владельце;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1.13) класс, присвоенный по результатам бонитировки, либо результаты индексной оценки;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1.14) сведения о родословной не менее чем по трем рядам предков животного (с указанием регистрационных номеров (при наличии), индивидуальных номеров, инвентарных номеров, кличек (при наличии), а также классов присвоенных по результатам бонитировки, либо результатов индексной оценки);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1.15) дата падежа либо выбытия производителя.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потомстве производителя: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2.1) дата и место рождения;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2.2) масть;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2.3) пол; 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2.4) индивидуальный номер потомства;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2.5) кличка потомства (при наличии) ;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2.6) индивидуальный номер матери;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2.7) кличка матери (при наличии).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третий раздел вносятся следующие сведения о маточном поголовье животных и его потомстве включенных в ПК: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маточном поголовье: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регистрационный номер;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индивидуальный номер;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инвентарный номер;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1.4) кличка (при наличии);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1.5) дата регистрации в ПК;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1.6) сведения о наличии статуса животного;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1.7) порода;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1.8) породность;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1.9) масть;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1.10) дата и место рождения;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1.11) дата импорта (для импортированных животных);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1.12) сведения о владельце;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1.13) класс, присвоенный по результатам бонитировки либо результат индексной оценки;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1.14) сведения о родословной не менее чем по трем рядам предков животного (с указанием регистрационных номеров (при наличии), индивидуальных номеров, инвентарных номеров, кличек (при наличии), а также классов присвоенных по результатам бонитировки, либо результаты индексной оценки); 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1.15) дата падежа либо выбытия.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потомстве маточного поголовья: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2.1) дата и место рождения;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2.2) масть;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2.3) пол; 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2.4) индивидуальный номер потомства;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2.5) кличка потомства (при наличии);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2.6) индивидуальный номер отца;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2.7) кличка отца (при наличии).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четвертый раздел вносятся следующие сведения об импортированных и экспортированных животных, включенных в ПК: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номер;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кличка (при наличии);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год ввоза либо вывоза животных;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страны-импортера или страны-экспортера.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пятый раздел вносятся следующие сведения о павших животных включенных в ПК: 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номер;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кличка (при наличии);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падежа.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Во второй и третий разделы ПК дополнительно вносятся сведения указанные в Перечне сведений по видам племенных животных для внесения в племенную книгу согласно приложению к настоящим Правилам.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приостановления либо отмены статуса племенного животного сведения о таком животном сохраняются в ПК с указанием соответствующего статуса и даты принятия решения о его приостановлении либо отмене.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Сведения о племенных животных предусмотренные в пунктах 10, 11, 12, 13, 14, 15 настоящих Правил подлежат внесению в ПК по мере их получения на протяжении всей жизни животного.</w:t>
      </w:r>
    </w:p>
    <w:bookmarkEnd w:id="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племенной книги</w:t>
            </w:r>
          </w:p>
        </w:tc>
      </w:tr>
    </w:tbl>
    <w:bookmarkStart w:name="z106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сведений по видам племенных животных для внесения в племенную книгу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(виды) животного (животных)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молочному и молочно-мясному направлениям продуктивности: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коров указываются следующие сведения по продуктивности: номер последней законченной лактации, удой за 305 дней лактации, среднее содержание процента жира и белка, число соматических клеток в молоке за 305 дней лактации;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 быков-производителей указываются следующие данные по продуктивности дочерей: удой за 305 дней первой лактации, среднее содержание процента жира и белка, число соматических клеток в молоке за 305 дней первой лактации;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мясному направлению продуктивности: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живая масса при рождении, при отъеме (скорректированная на 205 дней), в годовалом возрасте (скорректированная на 365 дней).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Живая масса, максимальный настриг шерсти в килограммах с указанием возраста;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пород овец шерстно-мясного, мясо-шерстного, мясо-шерстного длинношерстного и мясо-шерстного короткошерстного направлений продуктивности: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 животного; густота и длина шерсти, тонина шерсти, уравненность по тонине, жиропот, извитость, экстерьер, общая оценка;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пород овец мясо-сального направления продуктивности: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 животного, цвет шерсти, густота шерсти, длина ости, длина пуха, вид и класс (качество) шерсти, наличие мертвого и сухого волоса, уравненность руна, конституция, экстерьер и мясность в баллах, общая оценка, величина и форма курдюка;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каракульской и казахская каракуль-курдючной породе овец: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окраска, оттенок, расцветка, смушковый тип, размер завитка, класс при бонитировке в ягнячьем возрасте.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козам молочного направления продуктивности: тип животного, тип конституции, величина, экстерьер, развитие вымени, удой молока, удой за лактацию в килограммах, жирность молока в процентах, живая масса при рождении, при отбивке, в шесть и восемнадцать месяцев и два с половиной года;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козам шерстного направления продуктивности: тип животного, содержание кемпа, густота шерсти, длина и толщина шерсти на боку, ляжке и спине, тонина шерсти, уравненность шерсти, извитость шерсти, колличество жиропота, блеск шерсти, оброслость в баллах, настриг немытой шерсти, выход чистой шерсти, настриг чистой шерсти;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козам пухового направления продуктивности: тип животного, содержание пуха в процентах, густота пуха, длина пуха на боку в сантиметрах, длина пуха на ляжке в сантиметрах, тонина пуха, уравненность пуха, цвет пуха, оброслость спины в баллах, начес пуха в граммах, живая масса при рождении, при отбивке, в восемнадцать месяцев и два с половиной года.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Свиньи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Живая масса, длина туловища, количество правых и левых сосков, сумма баллов за экстерьер и суммарный класс (при бонитировки) и/или индекс (при индексной оценке), толщина шпика над 6-7 позвонком, 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дополнительно на свиноматку: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продуктивность свиноматки: количество опоросов, многоплодие, вес одного поросенка при рождении, молочность, выход живых поросят на свиноматку.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 лошадей продуктивного направления: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высота в холке, косая длина туловища, обхват груди, обхват пясти в сантиметрах, живая масса;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племенном использовании: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жеребцов-производителей – год использования, хозяйство, в котором использовался жеребец, количество кобыл в косяке, в том числе количество жеребых полученных жеребят;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кобыл – год рождения, масть, пол и кличка приплода (при наличии), номер по ПК или инвентарный номер и кличка жеребца (при наличии), от которого получен приплод.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Оценка на выставках, смотрах племенных лошадей (место, год, полученные награды);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лошадей заводских пород: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результаты бонитировки с указанием года, в котором проведена бонитировка;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бальная оценка признаков за происхождение и типичность, промеры экстерьерные стати, работоспособность;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результаты испытаний: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резвость на разные дистанции, выигрыш главных призов, а также другие показатели работоспособности;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название города, районного центра и ипподрома, где испытывали лошадь;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оценка на выставках (место, год, полученные награды);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племенном использовании: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жеребцов-производителей – год использования, хозяйство, в котором использовался жеребец, количество кобыл в косяке, в том числе количество жеребых полученных жеребят;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кобыл – год рождения, масть, пол и кличка приплода (при наличии), номер по ПК или инвентарный номер и кличка жеребца (при наличии), от которого получен приплод.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Верблюды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Основные промеры тела: высота между горбами, косая длина туловища, обхват груди и обхват пясти, настриг шерсти; 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живая масса;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бальная оценка за происхождение и типичность, приспособительные качества, промеры и живую массу, экстерьер, шерстность, молочность, качество потомства;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оценка на выставках (место, год, полученные награды).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верблюдоматок указывается молочная продуктивности за 210 дней лактации;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 производителей указываются результаты оценки по качеству потомства, сведения о племенном использовании животного.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Маралы и олени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учет полученных пантов;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промеры пантов: ширина кольца окостенения в миллиметрах, длина ствола в сантиметрах, обхват ствола в сантиметрах, длина надглазного отростка в сантиметрах, длина второго отростка в сантиметрах, длина третьего отростка в сантиметрах, глубина раздвоя в сантиметрах. Общая масса консервированных пантов, процент выхода от сырых;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племенном использовании животного.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