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7b386c" w14:textId="07b386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Министра по чрезвычайным ситуациям Республики Казахстан от 19 апреля 2022 года № 115 "Об утверждении Инструкции по организации антитеррористической защиты объектов, уязвимых в террористическом отношении, находящихся в ведении Министерства по чрезвычайным ситуациям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по чрезвычайным ситуациям Республики Казахстан от 28 августа 2026 года № 331. Зарегистрирован в Министерстве юстиции Республики Казахстан 31 августа 2026 года № 39756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чрезвычайным ситуациям Республики Казахстан от 19 апреля 2022 года № 115 "Об утверждении Инструкции по организации антитеррористической защиты объектов, уязвимых в террористическом отношении, находящихся в ведении Министерства по чрезвычайным ситуациям Республики Казахстан" (зарегистрирован в Реестре государственной регистрации нормативных правовых актов за № 27705) следующие изменения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Инструкции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организации антитеррористической защиты объектов, уязвимых в террористическом отношении, находящихся в ведении Министерства по чрезвычайным ситуациям Республики Казахстан, утвержденным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"16) объект – организация (учреждение) с организованной совокупностью персонала и (или) здание, сооружение, комплекс зданий и сооружений либо их части;";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17) следующего содержания: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"17) электронный пропуск — персонализированное средство идентификации и контроля доступа, выполненное в виде электронной карты либо электронного ключа, предназначенное для подтверждения личности владельца и предоставления права прохода на охраняемую территорию.";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Обеспечение антитеррористической защищенности объектов Министерства, уязвимых в террористическом отношении, включает в себя мероприятия по установлению и защите охраняемых зон ограниченного доступа, контролируемых зон, обеспечению пропускного и внутриобъектового режимов, охране пожарной, аварийно-спасательной техники, вооружения (в случае его закрепления за объектом), оборудования, зданий и сооружений, расположенных в контролируемой зоне объектов Министерства, а также контролю и досмотру сотрудников и посетителей, сотрудников иных организаций, ручной клади, проходящих в контролируемые зоны объектов Министерства, а также досмотру грузов и почтовых отправлений.";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20-1 изложить в следующей редакции:</w:t>
      </w:r>
    </w:p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сопровождение посетителей в течение всего периода их пребывания по территории воинской части;";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"30. Профилактические мероприятия организуются на постоянной основе территориальными органами уполномоченных центральных государственных органов и органов местного самоуправления при координации антитеррористической комиссии столицы, областей, городов республиканского значения (далее – антитеррористическая комиссия), а также сотрудниками объектов Министерства уязвимых в террористическом отношении.";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1) </w:t>
      </w:r>
      <w:r>
        <w:rPr>
          <w:rFonts w:ascii="Times New Roman"/>
          <w:b w:val="false"/>
          <w:i w:val="false"/>
          <w:color w:val="000000"/>
          <w:sz w:val="28"/>
        </w:rPr>
        <w:t>пункта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плановый антитеррористический инструктаж сотрудников объектов Министерства, проводимый должностными лицами подразделений кадровой политики, планирования и оперативного управления и (или) гражданской обороны не реже одного раза в год, согласно приложению 3 к настоящей Инструкции;";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37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"37. Теоретические и практические занятия с сотрудниками объектов Министерства проводятся в соответствии с графиком, утвержденным руководителем соответствующего подразделения с периодичностью не реже двух раз в год.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Занятия направлены на формирование у сотрудников знаний, умений и навыков по предупреждению и минимизации последствий актов терроризма, применению инженерно-технических средств антитеррористической защиты, проведению осмотра помещений и территорий, выявлению возможных мест закладки взрывных устройств, а также спасению и эвакуации людей и материальных ценностей.";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43 изложить в следующей редакции:</w:t>
      </w:r>
    </w:p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информирование уполномоченных органов действует незамедлительно лично или через подразделения дежурной части, которые в свою очередь оперативно посредством имеющихся в их распоряжении средств связи доводят (дублирует) информацию в территориальные органы национальной безопасности, внутренних дел, а также вышестоящему руководству;";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"48. После получения уведомления о включении вверенного ему объекта в перечень объектов, уязвимых в террористическом отношении, столицы, области, города республиканского значения (далее – территориальный перечень) руководитель объекта Министерства организует разработку паспорта, в случае его отсутствия либо актуализацию паспорта.";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"57. В целях установления дифференцированных требований к антитеррористической защищенности объектов проводится разделение объектов Министерства на следующие группы: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объекты первой группы – Министерство по чрезвычайным ситуациям Республики Казахстан, объект оперативно-дежурной службы Министерства;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объекты второй группы – аппараты территориальных органов Министерства по чрезвычайным ситуациям Республики Казахстан, а также их подразделения, в которых дислоцируются Центры планирования и оперативного управления, "Академия гражданской защиты имени Малика Габдуллина Министерства по чрезвычайным ситуациям Республики Казахстан", воинские части гражданской обороны.";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пункта 70 изложить в следующей редакции: </w:t>
      </w:r>
    </w:p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трансляцию речевой информации как в автоматическом режиме (воспроизведение аудиозаписи), так и голосовое объявление с использованием микрофона о характере опасности, необходимости и путях эвакуации, других действиях, направленных на обеспечение безопасности персонала и посетителей объекта.";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пункта 71 изложить в следующей редакции:</w:t>
      </w:r>
    </w:p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в городах – не менее 24 часов;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поселках и селах – не менее 48 часов;";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3 изложить в новой редакции, согласно приложению 1 к настоящему приказу;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6 изложить в новой редакции, согласно приложению 2 к настоящему приказу.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Центру стратегического планирования и оперативного управления Министерства по чрезвычайным ситуациям Республики Казахстан в установленном законодательством порядке обеспечить: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по чрезвычайным ситуациям Республики Казахстан.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министра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по чрезвычайным ситуациям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Ч. Аринов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44" w:id="30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7" w:id="31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ситуациям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антитеррористической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объектов, уязвимых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террористическом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отношении, находящихся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ведении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64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Варианты тематик занятий</w:t>
      </w:r>
    </w:p>
    <w:bookmarkEnd w:id="32"/>
    <w:bookmarkStart w:name="z6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Общие требования антитеррористической защищенности объектов и подразделений МЧС.</w:t>
      </w:r>
    </w:p>
    <w:bookmarkEnd w:id="33"/>
    <w:bookmarkStart w:name="z6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Действия личного состава при возникновении террористических угроз.</w:t>
      </w:r>
    </w:p>
    <w:bookmarkEnd w:id="34"/>
    <w:bookmarkStart w:name="z6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Организация и обеспечение пропускного и внутриобъектового режимов.</w:t>
      </w:r>
    </w:p>
    <w:bookmarkEnd w:id="35"/>
    <w:bookmarkStart w:name="z6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Порядок досмотра лиц, вещей, транспортных средств и выявление признаков возможного террориста.</w:t>
      </w:r>
    </w:p>
    <w:bookmarkEnd w:id="36"/>
    <w:bookmarkStart w:name="z6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Действия при обнаружении подозрительных предметов и возможных взрывных устройств.</w:t>
      </w:r>
    </w:p>
    <w:bookmarkEnd w:id="37"/>
    <w:bookmarkStart w:name="z7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Действия при угрозе террористического акта, взрыва, поджога или иных противоправных действий.</w:t>
      </w:r>
    </w:p>
    <w:bookmarkEnd w:id="38"/>
    <w:bookmarkStart w:name="z7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Действия при вооружҰнном нападении и захвате заложников.</w:t>
      </w:r>
    </w:p>
    <w:bookmarkEnd w:id="39"/>
    <w:bookmarkStart w:name="z7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Организация и проведение эвакуации при террористической угрозе.</w:t>
      </w:r>
    </w:p>
    <w:bookmarkEnd w:id="40"/>
    <w:bookmarkStart w:name="z7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Взаимодействие с правоохранительными и специальными службами при возникновении угроз.</w:t>
      </w:r>
    </w:p>
    <w:bookmarkEnd w:id="41"/>
    <w:bookmarkStart w:name="z7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Порядок использования технических средств безопасности и инженерно-технических систем.</w:t>
      </w:r>
    </w:p>
    <w:bookmarkEnd w:id="42"/>
    <w:bookmarkStart w:name="z7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Организация оповещения и информирования персонала и населения.</w:t>
      </w:r>
    </w:p>
    <w:bookmarkEnd w:id="43"/>
    <w:bookmarkStart w:name="z7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Психологическая подготовка и первая помощь пострадавшим при террористических происшествиях.</w:t>
      </w:r>
    </w:p>
    <w:bookmarkEnd w:id="44"/>
    <w:bookmarkStart w:name="z7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Основные виды террористических актов, их цели и возможные последствия.</w:t>
      </w:r>
    </w:p>
    <w:bookmarkEnd w:id="45"/>
    <w:bookmarkStart w:name="z7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Нормативно-правовые основы в сфере противодействия терроризму.</w:t>
      </w:r>
    </w:p>
    <w:bookmarkEnd w:id="46"/>
    <w:bookmarkStart w:name="z7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Иные темы занятий по действиям при угрозе и возникновении чрезвычайных ситуаций террористического характера.</w:t>
      </w:r>
    </w:p>
    <w:bookmarkEnd w:id="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ситуациям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антитеррористической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объектов, уязвимых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террористическом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отношении, находящихся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ведении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Начальнику Департамента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(столицы, области, города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значения)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(звание)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подпись, дата)</w:t>
            </w:r>
          </w:p>
        </w:tc>
      </w:tr>
    </w:tbl>
    <w:bookmarkStart w:name="z105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проведении занятия и тренировки</w:t>
      </w:r>
    </w:p>
    <w:bookmarkEnd w:id="48"/>
    <w:bookmarkStart w:name="z10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Тема занятия: _________________________________________________________</w:t>
      </w:r>
    </w:p>
    <w:bookmarkEnd w:id="49"/>
    <w:bookmarkStart w:name="z10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проведения: ______________________________________________________</w:t>
      </w:r>
    </w:p>
    <w:bookmarkEnd w:id="50"/>
    <w:bookmarkStart w:name="z10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проведения: _____________________________________________________</w:t>
      </w:r>
    </w:p>
    <w:bookmarkEnd w:id="51"/>
    <w:bookmarkStart w:name="z10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участников: ____________________________________________________</w:t>
      </w:r>
    </w:p>
    <w:bookmarkEnd w:id="52"/>
    <w:bookmarkStart w:name="z11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ходе проведения: ____________________________________________</w:t>
      </w:r>
    </w:p>
    <w:bookmarkEnd w:id="53"/>
    <w:bookmarkStart w:name="z11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54"/>
    <w:bookmarkStart w:name="z11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Выводы: _____________________________________________________________</w:t>
      </w:r>
    </w:p>
    <w:bookmarkEnd w:id="55"/>
    <w:bookmarkStart w:name="z11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за обеспечение</w:t>
      </w:r>
    </w:p>
    <w:bookmarkEnd w:id="56"/>
    <w:bookmarkStart w:name="z11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антитеррористической защищенности</w:t>
      </w:r>
    </w:p>
    <w:bookmarkEnd w:id="57"/>
    <w:p>
      <w:pPr>
        <w:spacing w:after="0"/>
        <w:ind w:left="0"/>
        <w:jc w:val="both"/>
      </w:pPr>
      <w:bookmarkStart w:name="z115" w:id="58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 _____________________________ 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(должность)                                     (фамилия, имя, отчество, подпись)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