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7fd7f4" w14:textId="c7fd7f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Генерального Прокурора Республики Казахстан от 25 декабря 2020 года № 162 "Об утверждении Правил регистрации актов о назначении, дополнительных актов о продлении сроков профилактического контроля с посещением субъекта (объекта) контроля и надзора и (или) проверки, отказа в их регистрации и отмены, уведомлений о приостановлении, возобновлении, продлении сроков профилактического контроля с посещением субъекта (объекта) контроля и надзора и (или) проверки, изменении состава участников и представлении информационных учетных документов о профилактическом контроле с посещением субъекта (объекта) контроля и надзора и (или) проверке и их результатах"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Генерального Прокурора Республики Казахстан от 28 августа 2026 года № 143. Зарегистрирован в Министерстве юстиции Республики Казахстан 31 августа 2026 года № 39755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Генерального Прокурора Республики Казахстан от 25 декабря 2020 года № 162 "Об утверждении Правил регистрации актов о назначении, дополнительных актов о продлении сроков профилактического контроля с посещением субъекта (объекта) контроля и надзора и (или) проверки, отказа в их регистрации и отмены, уведомлений о приостановлении, возобновлении, продлении сроков профилактического контроля с посещением субъекта (объекта) контроля и надзора и (или) проверки, изменении состава участников и представлении информационных учетных документов о профилактическом контроле с посещением субъекта (объекта) контроля и надзора и (или) проверке и их результатах" (зарегистрирован в Реестре государственной регистрации нормативных правовых актов за № 21964)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регистрации актов о назначении, дополнительных актов о продлении сроков профилактического контроля с посещением субъекта (объекта) контроля и надзора и (или) проверки, отказа в их регистрации и отмены, уведомлений о приостановлении, возобновлении, продлении сроков профилактического контроля с посещением субъекта (объекта) контроля и надзора и (или) проверки, изменении состава участников и представлении информационных учетных документов о профилактическом контроле с посещением субъекта (объекта) контроля и надзора и (или) проверке и их результатах,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"10) отсутствие данных об уведомлении субъекта проверки о предстоящем профилактическом контроле и (или) проверке нарушение порядка уведомления,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пунктами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144,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144-2 Предпринимательского кодекса, когда требование об обязательном уведомлении предусмотрено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требованиями законодательства Республики Казахстан, регламентирующих порядок и условия организации и проведения профилактического контроля и (или) проверки;";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19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правовой статистике и специальным учетам Генеральной прокуратуры Республики Казахстан (далее – Комитет) в установленном законодательством порядке обеспечить: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Генеральной прокуратуры Республики Казахстан после его официального опубликования;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настоящего приказа заинтересованным субъектам правовой статистики и специальных учетов, а также территориальным и приравненным к ним органам Комитета для исполнения.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председателя Комитета.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вступает в силу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Генеральный Прокурор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Генеральный 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 актов о назначении,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дополнительных актов 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продлении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сроков профилактического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 посещением субъекта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(объекта)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контроля и надзора и (или)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отказа в их регистрации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отмены,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уведомлений 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приостановлении,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возобновлении, продлении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профилактического контроля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 посещением субъекта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(объекта)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контроля и надзора и (или)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изменении состава участников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представлении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учетных документов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профилактическом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контроле с посещением субъекта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(объекта) контроля и надзора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(или) проверке и 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результатах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2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№ 1-П "О регистрации и учете форм государственного контроля"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собственность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незавершенных проверок на конец отчетного периода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приостановлено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работе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зарегистрированных актов о назначении проверок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строки 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соответствие требованиям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внеплановая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строки 6 согласно статье 144 Предпринимательского кодекса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подпункт 1) пункта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подпункт 2) пункта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подпункт 2-1) пункта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подпункт 3) пункта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подпункт 4) пункта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подпункт 5) пункта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подпункт 5-1) пункта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подпункт 5-2) пункта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подпункт 5-3) пункта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подпункт 5-4) пункта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подпункт 6) пункта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подпункт 7) пункта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подпункт 8) пункта 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проверки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проверки (исключения из общего порядка)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объектов, подвергнутых проверке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завершенных проверок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выявлены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не выявлены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непроведенных проверок (сняты с учета)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незаконных проверок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вынесения акта о назначении проверки и ее регистрации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прокуратурой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органом правовой статистики и специальных учетов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инициативе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нарушением порядка проведения проверки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прокуратурой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органом правовой статистики и специальных учетов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инициативе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Профилактический контроль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формы контроля, предусмотренные пунктом 8 Правил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актов (дополнительных актов) о назначении проверок и профилактического контроля, в регистрации которых отказано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по пункту 16 Правил: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подпункту 1)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подпункту 2)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подпункту 3)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подпункту 4)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подпункту 5)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подпункту 6)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подпункту 7)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подпункту 8)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подпункту 9)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подпункту 10)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подпункту 11)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подпункту 12)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графы 2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Частная собственность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частного предпринимательства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графы 6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лица, не являющиеся субъектами частного предпринимательства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учреждение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предприятие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объекты малого предпринимательства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субъектов микропредпринимательства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объекты среднего предпринимательства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объекты крупного предпринимательства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