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5bed" w14:textId="c535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22 июня 2021 года № 207 "Об утверждении Правил ведения государственного кадастра озоноразрушающих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августа 2026 года № 178. Зарегистрирован в Министерстве юстиции Республики Казахстан 31 августа 2026 года № 39753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июня 2021 года № 207 "Об утверждении Правил ведения государственного кадастра озоноразрушающих веществ" (зарегистрирован в Реестре государственной регистрации нормативных правовых актов под № 23234)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озоноразрушающих веществ,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Ведение Кадастра осуществляется уполномоченным органом в области охраны окружающей среды в рамках функционирования цифровой системы "Национальный банк данных о состоянии окружающей среды и природных ресурсов Республики Казахстан".";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государственного кадастра озоноразрушающих веществ,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 и природных ресурсов Республики Казахстан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www.ecogeo.gov.kz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ввозе, вывозе и использовании озоноразрушающих веществ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1-ВВИ ОРВ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предназначенной для сбора административных данных на безвозмездной основе: юридические лица, индивидуальные предприниматели, осуществляющие ввоз на территорию Республики Казахстан из государств, не являющихся членами Евразийского экономического союза,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 февраля года, следующего за отчетным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Основной вид деятельности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Ввоз, вывоз и использование озоноразрушающих веществ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озоноразрушающего вещества/смеси озоноразрушающих веществ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наименование озоноразрушающего вещества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формула озоноразрушающего вещества, процентно- компонентный состав смеси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начало отчетного года,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озоноразрушающего вещества,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поставщика озоноразрушающего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производителя и поставщика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озоноразрушающего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озоноразрушающего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адрес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или индивидуальный идентификационный номер и адрес покупателя озоноразрушающего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__________________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_____________________________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ввозе, вывозе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1"/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ввозе, вывозе и использовании озоноразрушающих веществ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1-ВВИ ОРВ, периодичность: годовая)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ввозе, вывозе и использовании озоноразрушающих веществ" (далее - Форма).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пунктом 15 раздела III Положения о ввозе на таможенную территорию Евразийского экономического союза озоноразрушающих веществ и продукции, содержащей озоноразрушающие вещества (приложение № 20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регулирования"), в целях единообразного подхода к предоставлению информации об исполнении лицензии на ввоз на территорию Республики Казахстан из государств, не являющихся членами Евразийского экономического союза, и (или) вывоза с территории Республики Казахстан в эти государства озоноразрушающих веществ и содержащей их продукции, предоставляемой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разрешениях и уведомлениях".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ввоз на территорию Республики Казахстан из государств, не являющихся членами Евразийского экономического союза, и (или) вывоз с территории Республики Казахстан в эти государства озоноразрушающих веществ,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период, и заполняется по состоянию на конец отчетного периода.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уполномоченное ответственное должностное лицо.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произведен ввоз/вывоз озоноразрушающих веществ.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2 "Ввоз, вывоз и использование озоноразрушающих веществ":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ввозимого/вывозимого озоноразрушающего вещества/смеси озоноразрушающих веществ в соответствии с межгосударственным стандартом ГОСТ ISO 817-2014 "Хладагенты. Система обозначений";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2 и 3 указываются соответствующее наименование и химическая формула ввозимого/вывозимого озоноразрушающего вещества, процентно-компонентный состав смеси, в соответствии с межгосударственным стандартом ГОСТ ISO 817-2014 "Хладагенты. Система обозначений";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10-значный классификационный код товара по Товарной номенклатуре внешнеэкономической деятельности Евразийского экономического союза;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цель ввоза/вывоза озоноразрушающего вещества, т.е. предполагаемые области применения;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информация об остаточном количестве озоноразрушающего вещества, находящемся на балансе на начало отчетного года (в тоннах);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информация о количестве произведенного озоноразрушающего вещества (в тоннах). В случае отсутствия деятельности по производству озоноразрушающего веществ, в графе 7 проставляется прочерк "-". В случае наличия деятельности по производству озоноразрушающего веществ, но отсутствия производства в отчетном году (нулевое производство), в графе 7 указывается ноль "0";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количество фактически ввезенного озоноразрушающего вещества (в тоннах). В случае отсутствия импортной деятельности проставляется прочерк "-". В случае осуществления импортной деятельности, но отсутствия фактического импорта, проставляется ноль "0";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указывается полное официальное наименование иностранного производителя и поставщика (продавца) озоноразрушающего вещества, передающего права на товар, указанный в соответствующем контракте (договоре). В случае совпадения производителя и поставщика озоноразрушающего вещества, наименование указывается только единожды;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указывается полный адрес иностранного производителя и поставщика (продавца) озоноразрушающего вещества, передающего права на товар, указанный в соответствующем контракте (договоре). В случае совпадения производителя и поставщика озоноразрушающего вещества, адрес указывается единожды;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указания в графе 8 прочерка или ноля, графы 9 и 10 не заполняются;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фактически вывезенного озоноразрушающего вещества (в тоннах). В случае отсутствия экспортной деятельности проставляется прочерк "-". В случае осуществления экспортной деятельности, но отсутствия фактического экспорта, проставляется ноль "0";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полное официальное наименование иностранного получателя озоноразрушающего вещества, получающего права на товар, указанный в соответствующем контракте (договоре);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страна и полный адрес иностранного получателя озоноразрушающего вещества, получающего права на товар, указанный в соответствующем контракте (договоре);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указания в графе 11 прочерка или нуля, графы 12 и 13 не заполняются;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количество фактически использованного или проданного озоноразрушающего вещества (в тоннах) в разбивке на каждого покупателя. В случае собственного использования на разные нужды, указывается суммарное количество использованного озоноразрушающего вещества. Если в отчетном году не было использовано или продано никакое количество озоноразрушающего вещества, в графе 14 проставляется ноль "0";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полное официальное наименование, бизнес-идентификационный или индивидуальный идентификационный номер, юридический и фактический адрес покупателя озоноразрушающего вещества, соответствующее информации, приведенной в графе 14. В случае собственного использования на разные нужды, приведенной в графе 14, в графе 15 проставляется прочерк "-". Если в графе 14 проставлен ноль "0", то графа 15 не заполняется;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16 указывается информация об остаточном количестве озоноразрушающего вещества, находящемся на балансе на конец отчетного года (в тоннах).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 и природных ресурсов Республики Казахстан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www.ecogeo.gov.kz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перемещении, производстве и использовании озоноразрушающих веществ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2-ППИ ОРВ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лица, индивидуальные предприниматели, осуществляющие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 февраля года, следующего за отчетным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Основной вид деятельности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Перемещение, производство и использование озоноразрушающих веществ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озоноразрушающего вещества, смеси озоноразрушающих веществ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вещества, смеси озоноразрушающих веществ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формула озоноразрушающего вещества, смеси озоноразрушающих веществ (процентно- компонентный состав смеси)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начало отчетного года,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озоноразрушающего вещества,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поставщика озоноразрушающего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поставщика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озоноразрушающего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озоноразрушающего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получателя озоноразрушающего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адрес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или индивидуальный идентификационный номер и адрес покупателя озоноразрушающего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*Учетные номера заявителей в налоговых органах, которые служат для учета сведений о доходах, подлежащих налогообложению: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- учетный номер налогоплательщика (УНН);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учетный номер плательщика (УНП);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идентификационный номер налогоплательщика (ИНН).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 __________________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_____________________________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перемещении,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7"/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перемещении, производстве и использовании озоноразрушающих веществ</w:t>
      </w:r>
    </w:p>
    <w:bookmarkEnd w:id="98"/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2-ППИ ОРВ, периодичность: годовая)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перемещении, производстве и использовании озоноразрушающих веществ" (далее - Форма).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союза, ратифицированного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период, и заполняется по состоянию на конец отчетного периода.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уполномоченное ответственное должностное лицо.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произведен ввоз/вывоз озоноразрушающих веществ.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2 "Перемещение, производство и использование озоноразрушающих веществ":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ввозимого/вывозимого озоноразрушающего вещества (смеси озоноразрушающих веществ) в соответствии с межгосударственным стандартом ГОСТ ISO 817-2014 "Хладагенты. Система обозначений";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2 и 3 указываются соответствующее наименование и химическая формула ввозимого/вывозимого озоноразрушающих веществ, процентно-компонентный состав смеси, в соответствии с межгосударственным стандартом ГОСТ ISO 817-2014 "Хладагенты. Система обозначений";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10-значный классификационный код товара по Товарной номенклатуре внешнеэкономической деятельности Евразийского экономического союза;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цель ввоза/вывоза озоноразрушающего вещества, т.е. предполагаемые области применения;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информация об остаточном количестве озоноразрушающего вещества, находящемся на балансе на начало отчетного года (в тоннах);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информация о количестве произведенного озоноразрушающего вещества (в тоннах). В случае отсутствия деятельности по производству озоноразрушающего вещества, в графе 7 проставляется прочерк "-". В случае наличия деятельности по производству озоноразрушающего вещества, но отсутствия производства в отчетном году (нулевое производство), в графе 7 указывается ноль "0";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количество фактически ввезенного озоноразрушающего вещества (в тоннах). В случае отсутствия импортной деятельности проставляется прочерк "-". В случае осуществления импортной деятельности, но отсутствия фактического импорта, проставляется ноль "0";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указывается полное официальное наименование поставщика озоноразрушающего вещества с указанием учетного номера заявителя в налоговых органах соответствующей страны-члена Евразийского экономического союза, которые служат для учета сведений о доходах, подлежащих налогообложению: для Республики Армения – учетный номер налогоплательщика (УНН); для Республики Беларусь – учетный номер плательщика (УНП); для Российской Федерации – идентификационный номер налогоплательщика (ИНН);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указывается страна и полный адрес поставщика озоноразрушающего вещества;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указания в графе 8 прочерка или нуля, графы 9 и 10 не заполняются;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фактически вывезенного озоноразрушающего вещества (в тоннах). В случае отсутствия экспортной деятельности проставляется прочерк "-". В случае осуществления экспортной деятельности, но отсутствия фактического экспорта, проставляется ноль "0";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полное официальное наименование поставщика озоноразрушающего вещества с указанием учетного номера заявителя в налоговых органах соответствующей страны-члена Евразийского экономического союза, которые служат для учета сведений о доходах, подлежащих налогообложению: для Республики Армения – учетный номер налогоплательщика (УНН); для Республики Беларусь – учетный номер плательщика (УНП); для Российской Федерации – идентификационный номер налогоплательщика (ИНН);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страна и полный адрес поставщика озоноразрушающего вещества;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указания в графе 11 прочерка или ноля "0", графы 12 и 13 не заполняются;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количество фактически использованного или проданного озоноразрушающего вещества (в тоннах) в разбивке на каждого покупателя. В случае собственного использования на разные нужды, указывается суммарное количество использованного озоноразрушающего вещества. Если в отчетном году не было использовано или продано никакое количество озоноразрушающего вещества, в графе 14 проставляется ноль "0";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полное официальное наименование, бизнес-идентификационный или индивидуальный идентификационный номер, юридический и фактический адрес покупателя озоноразрушающего вещества, соответствующее информации, приведенной в графе 14. В случае собственного использования на разные нужды, приведенной в графе 14, в графе 15 проставляется прочерк "-". Если в графе 14 проставлен ноль "0", то графа 15 не заполняется;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16 указывается информация об остаточном количестве озоноразрушающего вещества, находящемся на балансе на конец отчетного года (в тоннах).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 и природных ресурсов Республики Казахстан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www.ecogeo.gov.kz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обращению с озоноразрушающими веществами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3-ОО ОРВ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лица, индивидуальные предприниматели, осуществляющие обращение с озоноразрушающими веществами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первого квартала года, следующего за отчетным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Основной вид деятельности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Производство оборудования, содержащего озоноразрушающие вещества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содержащего озоноразрушающее вещество/смеси озоноразрушающих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произведенного в отчетном году,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применяемого озоноразрушающего вещества/смеси озоноразрушающих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единицу продукции,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всю произведенную продукцию,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Использование озоноразрушающих веществ при производстве продукции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содержащей озоноразрушающее вещество/смеси озоноразрушающих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продукции, произведенной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единицу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всю произведенную продукцию, 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Использование озоноразрушающих веществ в качестве сырья для производства других химических веществ или в иных технологических процессах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начало года,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озоноразрушающего вещества/смеси озоноразрушающих веществ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озоноразрушающего вещества/смеси озоноразрушающих веществ в отчетном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конец года,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бизнес-идентификационный номер или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Использование озоноразрушающих веществ при техническом обслуживании или ремонте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начало года,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озоноразрушающего вещества/смеси озоноразрушающих веществ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озоноразрушающего вещества/смеси озоноразрушающих веществ в отчетном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конец года,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бизнес-идентификационный номер или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или ремонт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Транспортировка озоноразрушающих веществ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транспортируемых озоноразрушающего вещества/смеси озоноразрушающих веществ,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Грузоотправитель, наименование, бизнес-идентификационный номер или индивидуальный идентификационный номер, адрес отправки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Грузополучатель, наименование, бизнес-идентификационный номер или индивидуальный идентификационный номер, адрес доставки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Хранение озоноразрушающих веществ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веществ, находящемся на хранении на начало года,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озоноразрушающего вещества/смеси озоноразрушающих веществ, находящемся на хранении,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озоноразрушающего вещества/смеси озоноразрушающих веществ, бизнес-идентификационный номер или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веществ, находящемся на хранении на конец года,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Рекуперация, восстановление и обезвреживание озоноразрушающих веществ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рекуперированного озоноразрушающего вещества/смеси озоноразрушающих веществ на начало года, килограмм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Рекуперировано озоноразрушающего вещества/смеси озоноразрушающих веществ в отчетном году,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Реализовано/использовано рекуперированных озоноразрушающего вещества/смеси озоноразрушающих веществ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рекуперированного озоноразрушающего вещества/смеси озоноразрушающих веществ на конец года, килограмм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восстановленного озоноразрушающего вещества/смеси озоноразрушающих веществ на начало года, килограмм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озоноразрушающего вещества/смеси озоноразрушающих веществ в отчетном году,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покупатель, бизнес-идентификационный номер или индивидуальный идентификационный номер или направление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8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Реализовано/повторно использовано восстановленного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Рециркулировано восстановленного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озоноразрушающего вещества/смеси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покупатель, бизнес-идентификационный номер или индивидуальный идентификационный номер или направление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с помощью которой было произведено обезвреживание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</w:tc>
      </w:tr>
    </w:tbl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_____________________________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</w:t>
            </w:r>
          </w:p>
        </w:tc>
      </w:tr>
    </w:tbl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56"/>
    <w:bookmarkStart w:name="z18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обращению с озоноразрушающими веществами</w:t>
      </w:r>
    </w:p>
    <w:bookmarkEnd w:id="157"/>
    <w:bookmarkStart w:name="z1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3-ОО ОРВ, периодичность: годовая)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обращению с озоноразрушающими веществами" (далее - Форма).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Казахстан.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обращение с озоноразрушающими веществами отдельно на каждый вид деятельности по обращению с озоноразрушающими веществами.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Транспортировка озоноразрушающих веществ осуществляется согласно действующим нормативным актам в области перевозки опасных грузов.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таблица заполняется только в том случае, если осуществляется соответствующий вид деятельности. В противном случае, таблица остается без заполнения.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подписывает руководитель или уполномоченное ответственное должностное лицо.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осуществляется деятельность по обращению с озоноразрушающими веществами.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2 "Производство оборудования, содержащего озоноразрушающие вещества":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произведенного оборудования (например, холодильное или климатическое оборудование);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произведенного оборудования (в штуках);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озоноразрушающего вещества/смеси озоноразрушающих веществ, заправляемого в оборудование;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озоноразрушающего вещества/смеси озоноразрушающих веществ, заправленного в единицу произведенного оборудования (в килограммах);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общее количество озоноразрушающего вещества/смеси озоноразрушающих веществ, заправленного во все произведенное оборудование (в килограммах).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3 "Использование озоноразрушающих веществ при производстве продукции":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продукции, содержащей озоноразрушающее вещество (например, пенополиуретан);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единица измерения произведенной продукции;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произведенной продукции;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озоноразрушающего вещества/смеси озоноразрушающих веществ, используемого при производстве продукции;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озоноразрушающего вещества/смеси озоноразрушающих веществ, использованного на единицу произведенной продукции (в килограммах);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озоноразрушающего вещества/смеси озоноразрушающих веществ, использованного при производстве всего объема произведенной продукции (в килограммах).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4 "Использование озоноразрушающих веществ в качестве сырья для производства других химических веществ":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веществ, используемого при производстве других химических веществ и полностью трансформировавшееся в ходе этого процесса;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остаточное количество озоноразрушающего вещества/смеси озоноразрушающих веществ на начало отчетного года (в килограммах);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закупленных озоноразрушающего вещества/смеси озоноразрушающих веществ (в килограммах);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продавца озоноразрушающего вещества/смеси озоноразрушающих веществ, его бизнес- или индивидуальный идентификационный код;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технологического процесса, в котором используется озоноразрушающее вещество/смесь озоноразрушающих веществ;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использованного озоноразрушающего вещества/смеси озоноразрушающих веществ (в килограммах);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остаточное количество озоноразрушающего вещества/смеси озоноразрушающих веществ на конец года (в килограммах).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5 "Использование озоноразрушающих веществ при техническом обслуживании или ремонте":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остаточное количество озоноразрушающего вещества/смеси озоноразрушающих веществ на начало отчетного года (в килограммах);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закупленного озоноразрушающего вещества/смеси озоноразрушающих веществ (в килограммах);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продавца озоноразрушающего вещества/смеси озоноразрушающих веществ, его бизнес- или индивидуальный идентификационный код;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технологического процесса, в котором используется озоноразрушающее вещество/смесь озоноразрушающих веществ;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использованного озоноразрушающего вещества/смеси озоноразрушающих веществ (в килограммах);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остаточное количество озоноразрушающего вещества/смеси озоноразрушающих веществ на конец года (в килограммах).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6 "Транспортировка озоноразрушающих веществ":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перевезенных озоноразрушающего вещества/смеси озоноразрушающих веществ (в тоннах);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полное наименование грузоотправителя озоноразрушающего вещества/смеси озоноразрушающих веществ, его бизнес- или индивидуальный идентификационный код и адрес отправки;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грузополучателя озоноразрушающего вещества/смеси озоноразрушающих веществ, его бизнес- или индивидуальный идентификационный код и адрес доставки.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7 "Хранение озоноразрушающих веществ":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озоноразрушающего вещества/смеси озоноразрушающих веществ, находящихся на балансе на хранении на начало отчетного года (в килограммах);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находящегося на хранении озоноразрушающего вещества/смеси озоноразрушающих веществ, реализованных в отчетном году (в килограммах);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покупателя озоноразрушающего вещества/смеси озоноразрушающих веществ, его бизнес- или индивидуальный идентификационный код;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озоноразрушающего вещества/смеси озоноразрушающих веществ, находящихся на балансе на хранении на конец отчетного года (в килограммах).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8 "Рекуперация, восстановление и обезвреживание озоноразрушающих веществ":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рекуперированного озоноразрушающего вещества/смеси озоноразрушающих веществ, находящегося на балансе на начало отчетного года (в килограммах);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рекуперированного озоноразрушающего вещества/смеси озоноразрушающих веществ в отчетном году (в килограммах);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реализованного и (или) использованного рекуперированного озоноразрушающего вещества/смеси озоноразрушающих веществ (в килограммах);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полное наименование покупателя рекуперированного озоноразрушающего вещества/смеси озоноразрушающих веществ, его бизнес- или индивидуальный идентификационный код. В случае использования на собственные нужды или направления их на дальнейшее восстановление указывается информация о направлении использования;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рекуперированного озоноразрушающего вещества/смеси озоноразрушающих веществ, находящегося на балансе на конец отчетного года (в килограммах);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восстановленного озоноразрушающего вещества/смеси озоноразрушающих веществ, находящегося на балансе на начало отчетного года (в килограммах);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восстановленного озоноразрушающего вещества/смеси озоноразрушающих веществ в отчетном году (в килограммах);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реализованного и (или) использованного восстановленного озоноразрушающего вещества/смеси озоноразрушающих веществ (в килограммах);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полное наименование покупателя восстановленного озоноразрушающего вещества/смеси озоноразрушающих веществ, его бизнес- или индивидуальный идентификационный код. В случае повторного использования на собственные нужды указывается информация о направлении использования;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целях исключения двойного учета, графы 11 и 12 таблицы 8 "Рекуперация, восстановление и обезвреживание озоноразрушающих веществ" заполняют только покупатели восстановленного озоноразрушающего вещества/смеси озоноразрушающих веществ;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11 указывается количество закупленного восстановленного озоноразрушающего вещества/смеси озоноразрушающих веществ (в килограммах);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12 указывается направление повторного использования восстановленного озоноразрушающего вещества/смеси озоноразрушающих веществ;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13 указывается количество обезвреженного озоноразрушающего вещества/смеси озоноразрушающих веществ (в килограммах);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технология, с помощью которой было произведено обезвреживание рекуперированного озоноразрушающего вещества/смеси озоноразрушающих веществ. Перечень технологий утверждается Сторонами Монреальского протокола по веществам, разрушающим озоновый слой.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 и природных ресурсов Республики Казахстан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www.ecogeo.gov.kz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инвентаризации озоноразрушающих веществ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4-ОИ ОРВ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-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лица, индивидуальные предприниматели, имеющие на балансе оборудование и технические устройства, содержащие озоноразрушающие вещества (в том числе не требующие получения разрешительного документа на осуществление деятельности, связанной с обращением с озоноразрушающими веществами)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первоначально по состоянию на 1 января не позднее первого квартала года, следующего за отчетным, повторно – в случае внесения изменений, по состоянию на 1 января не позднее первого квартала года, следующего за отчетным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</w:p>
          <w:bookmarkEnd w:id="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Основной вид деятельности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оборудованиях и технических устройствах, содержащих озоноразрушающие вещества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оборудования, технического устройства, содержащего озоноразрушающее вещество/смеси озоноразрушающих веществ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технического устройства, содержащего озоноразрушающее вещество/смеси озоноразрушающих веществ, инвентарный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оборудовании и технических устройствах, содержащем озоноразрушающее вещество/смеси озоноразрушающих 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модель, серийный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единиц, штук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используемого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озоноразрушающего вещества/смеси озоноразрушающих веществ, килограмм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использования оборудования, технического устройства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одной единице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</w:tc>
      </w:tr>
    </w:tbl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____________________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_______________________________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28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предназначенную для сбора административных данных на безвозмездной основе</w:t>
      </w:r>
    </w:p>
    <w:bookmarkEnd w:id="248"/>
    <w:bookmarkStart w:name="z28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инвентаризации озоноразрушающих веществ</w:t>
      </w:r>
    </w:p>
    <w:bookmarkEnd w:id="249"/>
    <w:bookmarkStart w:name="z28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4-ОИ ОРВ, периодичность: -)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предназначенную для сбора административных данных на безвозмездной основе "Отчет по инвентаризации озоноразрушающих веществ" (далее - Форма).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Казахстан.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первоначально по состоянию на 1 января не позднее первого квартала года, следующего за отчетным, повторно – в случае внесения изменений юридическими лицами и индивидуальными предпринимателями, имеющими на балансе оборудование и технические устройства, содержащие озоноразрушающие вещества, независимо от обязательности получения разрешительного документа на осуществление деятельности, связанной с обращением с озоноразрушающими веществами.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основании фактических данных, полученных в ходе инвентаризации озоноразрушающих веществ, и данных производственного, бухгалтерского и складского учета.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или уполномоченное ответственное должностное лицо.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почта).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2 "Сведения об инвентаризации озоноразрушающих веществ":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порядку. Последующая информация не должна прерывать нумерацию по порядку;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местонахождение оборудования или технического устройства (название и номер цеха, технологического процесса, адрес);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оборудования или технического устройства, инвентарный номер согласно имеющейся бухгалтерской документации (первичные учетные документы);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модель и серийный номер оборудования или технического устройства, согласно паспортных данных оборудования и (или) маркировке на них. При отсутствии таких данных в графе делается запись "неизвестно";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приводится количество единиц оборудования или технических устройств соответствующей модели из графы 4 вида (в штуках), которое определяется на основании непосредственного подсчета оборудования и технических устройств;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озоноразрушающих веществ или их смеси;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озоноразрушающих веществ, содержащихся в единице оборудования или технического устройства (в килограммах), на основании паспортных данных оборудования и (или) маркировке на них. При отсутствии таких данных в графе делается запись "неизвестно";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общее количество озоноразрушающих веществ, содержащихся в оборудовании или технических устройствах одинаковых моделей (в килограммах). При отсутствии таких данных в графе делается запись "неизвестно";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статус (характер) эксплуатации единицы оборудования или технического устройства, содержащего озоноразрушающие вещества: "в эксплуатации", "резервная", "на консервации", "демонтированная", "выведенная из эксплуатации";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год выпуска оборудования или технического устройства в соответствии с паспортными данными оборудования и (или) маркировке на них. При отсутствии таких данных в графе ставится год поставки оборудования или технических устройств. При отсутствии данных о годе выпуска и поставки в графе делается запись "неизвестно";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указываются дополнительные сведения об имеющихся озоноразрушающих веществах (на усмотрение составителя отчета).</w:t>
      </w:r>
    </w:p>
    <w:bookmarkEnd w:id="2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