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32276" w14:textId="d9322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приказа Министра экологии, геологии и природных ресурсов Республики Казахстан от 20 мая 2022 года № 167 "Об утверждении Правил учета приютов для животных"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25 августа 2026 года № 174. Зарегистрирован в Министерстве юстиции Республики Казахстан 31 августа 2026 года № 39750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20 мая 2022 года № 167 "Об утверждении Правил учета приютов для животных" (зарегистрирован в Реестре государственной регистрации нормативных правовых актов за № 28149).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 ресурсов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экономики Республики Казахстан</w:t>
      </w:r>
    </w:p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0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интеллекта и цифрового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