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adab" w14:textId="a70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28 августа 2026 года № 423. Зарегистрирован в Министерстве юстиции Республики Казахстан 28 августа 2026 года № 39732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и структурные элементы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и строительства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2014 года № 264 "Об утверждении механизма оценки деятельности местных исполнительных органов по вопросам энергосбережения и повышения энергоэффективности" (зарегистрировано в Реестре государственной регистрации нормативных правовых актов за № 10160);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1130 "Об определении национального института развития в области энергосбережения и повышения энергоэффективности" (зарегистрировано в Реестре государственной регистрации нормативных правовых актов за № 12539);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перечня некоторых </w:t>
      </w:r>
      <w:r>
        <w:rPr>
          <w:rFonts w:ascii="Times New Roman"/>
          <w:b w:val="false"/>
          <w:i w:val="false"/>
          <w:color w:val="000000"/>
          <w:sz w:val="28"/>
        </w:rPr>
        <w:t>приказов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Казахстан, в которые вносятся изменения и дополнение утвержденного приказом Министра индустрии и инфраструктурного развития Республики Казахстан от 15 декабря 2022 года № 718 "О внесении изменений и дополнения в некоторые приказы Министра по инвестициям и развитию Республики Казахстан" (зарегистрировано в Реестре государственной регистрации нормативных правовых актов за № 31151);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промышленности и строительства Республики Казахстан от 10 сентября 2024 года № 323 "О внесении изменений в приказ Министра по инвестициям и развитию Республики Казахстан от 12 декабря 2014 года № 264 "Об утверждении механизма оценки деятельности местных исполнительных органов по вопросам энергосбережения и повышения энергоэффективности" 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декабря 2022 года № 684 "Об утверждении Правил мониторинга энергопотребления государственных учреждений" (зарегистрировано в Реестре государственной регистрации нормативных правовых актов за № 35049).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