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1022" w14:textId="2991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декабря 2008 года № 792 "Об утверждении Правил ведения республиканского реестра племенных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августа 2026 года № 317. Зарегистрирован в Министерстве юстиции Республики Казахстан 28 августа 2026 года № 39730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декабря 2008 года № 792 "Об утверждении Правил ведения республиканского реестра племенных животных" (зарегистрирован в Реестре государственной регистрации нормативных правовых актов под № 5482)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республиканского реестра племенных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Республиканские палаты ежегодно до 10 января календарного года, следующего за отчетным годом, предоставляют формы, предназначенные для сбора административных данных, в разрезе столицы, областей и городов республиканского значения в уполномоченный орган в области племенного животноводства для включения в республиканский реестр.";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(указывается вид племенного животного: крупный рогатый скот/овца/коза/лошадь/птица) во всех категориях хозяйств Республики Казахстан по состоянию на 1 января 20___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города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______________ (указывается вид племенного животного) всех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направлениям продуктивности,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города республиканского значения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 ____________________ (указывается направления продуктивности)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маток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породам (кроссам)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вид племенного животного: верблюд/свинья) во всех категориях хозяйств Республики Казахстан по состоянию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города республиканского значения столицы)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породам (кроссам)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порода)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7"/>
    <w:p>
      <w:pPr>
        <w:spacing w:after="0"/>
        <w:ind w:left="0"/>
        <w:jc w:val="both"/>
      </w:pPr>
      <w:bookmarkStart w:name="z50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вид  племенного животного: маралы и пятнистые олени) во всех категориях хозяйств  Республики Казахстан по состоянию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города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маралов и пятнистых оленей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пятнистых оленей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важенок и оленух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важенок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оленух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(указывается вид племенного животного: племенные пчелы) во всех категориях хозяйств Республики Казахстан по состоянию на 1 января 20___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города республиканского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пчелосемей,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породам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среднерусская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