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4c17a" w14:textId="a94c1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чрезвычайным ситуациям Республики Казахстан от 28 августа 2026 года № 332. Зарегистрирован в Министерстве юстиции Республики Казахстан 28 августа 2026 года № 39729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 и дополнения.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противопожарной службы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 после его официального опубликования.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министра по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чрезвычайным ситуациям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искусственного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интеллекта и цифрового развития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национальной экономики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332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 и дополнения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13 февраля 2015 года № 112 "Об утверждении Правил аккредитации экспертных организаций на осуществление деятельности по аудиту в области пожарной безопасности" (зарегистрирован в Реестре государственной регистрации нормативных правовых актов под № 10488), следующие изменения и дополнение: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экспертных организаций на осуществление деятельности по аудиту в области пожарной безопасности, утвержденных указанным приказом: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В случаях обнаружения ошибок или неточностей в заявлении и (или) документах, представленных услугополучателем, их несоответствия требованиям по форме и содержанию, представления услугополучателем неполного пакета документов согласно Перечню, услугодатель принимает заявления посредством цифрового листа ожидания.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 приостанавливает срок оказания государственной услуги на 2 (два) рабочих дня и направляет услугополучателю уведомление о приостановлении процесса оказания государственной услуги.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недостатков днем приема заявления и (или) документов на получение государственной услуги считается день первоначального обращения услугополучателя.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Течение срока оказания государственной услуги возобновляется с момента устранения выявленных недостатков.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неустранении выявленных недостатков, по истечении срока приостановления оказания государственной услуги, услугодатель отказывает в оказании государственной услуги.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отказа в оказании государственной услуги не могут быть требования, несвязанные с возникновением права на получение данной услуги.";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отказе в оказании государственной услуги услугодатель направляет услугополучателю ответ с указанием причин отказа. При отказе в оказании государственной услуги заслушивание с услугополучателем не проводится.";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четвертую, пятую и шестую исключить;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9, изложить в следующей редакции: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в пункте 8 настоящего Перечня;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неустранение выявленных недостатков по истечении срока приостановления оказания государственной услуги.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13 июля 2018 года № 514 "Об утверждении Правил аттестации профессиональных противопожарных служб на право проведения работ по предупреждению и тушению пожаров, обеспечению пожарной безопасности и проведению аварийно-спасательных работ, связанных с тушением пожаров, в организациях, населенных пунктах и на объектах" (зарегистрирован в Реестре государственной регистрации нормативных правовых актов под № 17281), следующие изменения и дополнение: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профессиональных противопожарных служб на право проведения работ по предупреждению и тушению пожаров, обеспечению пожарной безопасности и проведению аварийно-спасательных работ, связанных с тушением пожаров, в организациях, населенных пунктах и на объектах, утвержденных указанным приказом: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В случаях обнаружения ошибок или неточностей в заявлении и (или) документах, представленных услугополучателем, их несоответствия требованиям по форме и содержанию, представления услугополучателем неполного пакета документов согласно Перечню, услугодатель принимает заявления посредством цифрового листа ожидания.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 приостанавливает срок оказания государственной услуги на 2 (два) рабочих дня и направляет услугополучателю уведомление о приостановлении процесса оказания государственной услуги.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недостатков днем приема заявления и (или) документов на получение государственной услуги считается день первоначального обращения услугополучателя.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Течение срока оказания государственной услуги возобновляется с момента устранения выявленных недостатков.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неустранении выявленных недостатков, по истечении срока приостановления оказания государственной услуги, услугодатель отказывает в оказании государственной услуги.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отказа в оказании государственной услуги не могут быть требования, несвязанные с возникновением права на получение данной услуги.";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 течение двух рабочих дней с момента получения документов проверяется полнота представленных документов. При отказе в оказании государственной услуги услугодатель направляет услугополучателю ответ с указанием причин отказа. При отказе в оказании государственной услуги заслушивание с услугополучателем не проводится.";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третью, четвертую и пятую исключить;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Правилам: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9, изложить в следующей редакции: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несоответствие услугополучателя и (или) представленных материалов, объектов, данных и сведений, необходимых для оказания государственной услуги, разрешительным требованиям, предъявляемым к профессиональным противопожарным службам, утвержденным Приказом № 783;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представление неполного пакета документов и (или) документов с истекшим сроком действия;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неустранение выявленных недостатков по истечении срока приостановления оказания государственной услуги.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26 августа 2025 года № 359 "Об утверждении Правил выдачи заключения о соответствии объекта требованиям пожарной безопасности" (зарегистрирован в Реестре государственной регистрации нормативных правовых актов под № 36695), следующие изменения и дополнение: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заключения о соответствии объекта требованиям пожарной безопасности, утвержденном указанным приказом: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"3-1. В случаях обнаружения ошибок или неточностей в заявлении и (или) документах, представленных услугополучателем, их несоответствия требованиям по форме и содержанию, представления услугополучателем неполного пакета документов согласно Перечню основных требований к оказанию государственной услуги,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приказу, услугодатель принимает заявления посредством цифрового листа ожидания.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 приостанавливает срок оказания государственной услуги на 2 (два) рабочих дня и направляет услугополучателю уведомление о приостановлении процесса оказания государственной услуги.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недостатков днем приема заявления и (или) документов на получение государственной услуги считается день первоначального обращения услугополучателя.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Течение срока оказания государственной услуги возобновляется с момента устранения выявленных недостатков.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неустранении выявленных недостатков, по истечении срока приостановления оказания государственной услуги, услугодатель отказывает в оказании государственной услуги.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отказа в оказании государственной услуги не могут быть требования, несвязанные с возникновением права на получение данной услуги.";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отказе в оказании государственной услуги услугодатель направляет услугополучателю ответ с указанием причин отказа. При отказе в оказании государственной услуги заслушивание с услугополучателем не проводится.";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пятую, шестую и седьмую исключить;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Правилам: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10, изложить в следующей редакции: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в пункте 9 Перечня;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несоответствие выполненных строительно-монтажных работ на объекте требованиям утвержденной в установленном порядке проектной (проектно-сметной)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неустранение выявленных недостатков по истечении срока приостановления оказания государственной услуги.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28 августа 2025 года № 372 "Об утверждении Правил выдачи разрешения на осуществление деятельности по монтажу, наладке и техническому обслуживанию систем пожарной автоматики" (зарегистрирован в Реестре государственной регистрации нормативных правовых актов под № 36734), следующие изменения и дополнение:</w:t>
      </w:r>
    </w:p>
    <w:bookmarkEnd w:id="66"/>
    <w:bookmarkStart w:name="z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разрешения на осуществление деятельности по монтажу, наладке и техническому обслуживанию систем пожарной автоматики, утвержденных указанным приказом:</w:t>
      </w:r>
    </w:p>
    <w:bookmarkEnd w:id="67"/>
    <w:bookmarkStart w:name="z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68"/>
    <w:bookmarkStart w:name="z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"3-1. В случаях обнаружения ошибок или неточностей в заявлении и (или) документах, представленных услугополучателем, их несоответствия требованиям по форме и содержанию, представления услугополучателем неполного пакета документов согласно Перечню основных требований к оказанию государственной услуги "Выдача разрешения на осуществление деятельности по монтажу, наладке и техническому обслуживанию систем пожарной автоматики", утверждҰнному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приказу, услугодатель принимает заявления посредством цифрового листа ожидания.</w:t>
      </w:r>
    </w:p>
    <w:bookmarkEnd w:id="69"/>
    <w:bookmarkStart w:name="z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 приостанавливает срок оказания государственной услуги на 2 (два) рабочих дня и направляет услугополучателю уведомление о приостановлении процесса оказания государственной услуги.</w:t>
      </w:r>
    </w:p>
    <w:bookmarkEnd w:id="70"/>
    <w:bookmarkStart w:name="z9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недостатков днем приема заявления и (или) документов на получение государственной услуги считается день первоначального обращения услугополучателя.</w:t>
      </w:r>
    </w:p>
    <w:bookmarkEnd w:id="71"/>
    <w:bookmarkStart w:name="z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Течение срока оказания государственной услуги возобновляется с момента устранения выявленных недостатков.</w:t>
      </w:r>
    </w:p>
    <w:bookmarkEnd w:id="72"/>
    <w:bookmarkStart w:name="z9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неустранении выявленных недостатков, по истечении срока приостановления оказания государственной услуги, услугодатель отказывает в оказании государственной услуги.</w:t>
      </w:r>
    </w:p>
    <w:bookmarkEnd w:id="73"/>
    <w:bookmarkStart w:name="z9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отказа в оказании государственной услуги не могут быть требования, несвязанные с возникновением права на получение данной услуги.";</w:t>
      </w:r>
    </w:p>
    <w:bookmarkEnd w:id="74"/>
    <w:bookmarkStart w:name="z9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5"/>
    <w:bookmarkStart w:name="z9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</w:p>
    <w:bookmarkEnd w:id="76"/>
    <w:bookmarkStart w:name="z9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отказе в оказании государственной услуги услугодатель направляет услугополучателю ответ с указанием причин отказа. При отказе в оказании государственной услуги заслушивание с услугополучателем не проводится.";</w:t>
      </w:r>
    </w:p>
    <w:bookmarkEnd w:id="77"/>
    <w:bookmarkStart w:name="z9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пятую, шестую и седьмую исключить;</w:t>
      </w:r>
    </w:p>
    <w:bookmarkEnd w:id="78"/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Правилам:</w:t>
      </w:r>
    </w:p>
    <w:bookmarkEnd w:id="79"/>
    <w:bookmarkStart w:name="z1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9, изложить в следующей редакции:</w:t>
      </w:r>
    </w:p>
    <w:bookmarkEnd w:id="80"/>
    <w:bookmarkStart w:name="z1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несоответствие услугополучателя и (или) представленных материалов, объектов, данных и сведений, необходимых для оказания государственной услуги, разрешительным требованиям, установленным в пункте 8 настоящего Перечня основных требований;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неустранение выявленных недостатков по истечении срока приостановления оказания государственной услуги.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