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721a" w14:textId="92c7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23 февраля 2015 года № 143 "Об утверждении типовых учебных программ и типовых учебных планов по подготовке и повышению квалификации работников, занимающих должность руководителя и охранника в частной охранной организации"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августа 2026 года № 592. Зарегистрирован в Министерстве юстиции Республики Казахстан 28 августа 2026 года № 39719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февраля 2015 года № 143 "Об утверждении типовых учебных программ и типовых учебных планов по подготовке и повышению квалификации работников, занимающих должность руководителя и охранника в частной охранной организации" (зарегистрирован в Реестре государственной регистрации нормативных правовых актов № 10557)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"Об охранной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Типовые учебные программы и типовые учебные планы по подготовке и повышению квалификации работников, занимающих должность руководителя и охранника в частной охранной организации,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за охранной деятельностью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учебные программы и типовые учебные планы по подготовке и повышению квалификации работников, занимающих должность руководителя и охранника в частной охранной организации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учебные программы и типовые учебные планы по подготовке и повышению квалификации работников, занимающих должность руководителя и охранника в частной охранной организации (далее – Типовые учебные программы и типовые учебные планы)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"Об охранной деятельности".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Продолжительность курса обучения составляет: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подготовке руководителей частной охранной организации, в том числе филиалов и представительств, а также иных руководящих работников охранной организации, задействованных в осуществлении охранной деятельности – 57 учебных часов;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подготовке охранников, оказывающих услуги по охране имущества юридических и физических лиц, в том числе при его транспортировке – 67 учебных часов;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подготовке охранников, осуществляющих защиту жизни и здоровья физических лиц – 86 учебных часов;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повышению квалификации руководителей частной охранной организации, в том числе филиалов и представительств, а также иных руководящих работников охранной организации, задействованных в осуществлении охранной деятельности – 15 учебных часов;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повышению квалификации охранников, оказывающих услуги по охране имущества юридических и физических лиц, в том числе при его транспортировке – 42 учебных часа;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повышению квалификации охранников, оказывающих услуги по охране имущества юридических и физических лиц, в том числе при его транспортировке и охране объектов, на территории которых имеется оружие, боеприпасы и взрывчатые вещества – 42 учебных часа;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повышению квалификации охранников, осуществляющих защиту жизни и здоровья физических лиц – 40 учебных часов.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Руководители частных охранных организаций, в том числе филиалов и представительств, а также иных руководящих работников охранной организации, задействованных в осуществлении охранной деятельности при непрерывном стаже работы в должности проходят повышение квалификации один раз в два года.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охранников проводится при непрерывном стаже работы в должности ежегодно и при приеме на работу вновь в случае прерывания стажа более одного года.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Специализированным учебным центрам предоставляется право, в зависимости от местных условий, составлять тематические планы и содержание тем, по согласованию с заказчиками корректировать соотношение учебных часов между теоретическими и практическими занятиями в рамках Типовых учебных программ и типовых учебных планов.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Типовых учебных программ и типовых учебных планов подготовка и повышение квалификации руководителей и охранников частных охранных организаций проводятся раздельно.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проведении занятий по огневой подготовке в рамках повышения квалификации охранников, оказывающих услуги по охране имущества юридических и физических лиц, в том числе при его транспортировке и охране объектов, на территории которых имеется оружие, боеприпасы и взрывчатые вещества, по согласованию с руководителями либо охранниками частных охранных организаций допускается использование электронных и пневматических тиров.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окончании курсов обучения по подготовке и повышению квалификации в учебном центре проводятся экзамены по пройденным темам путем тестирования. Экзамены проводятся комиссией в составе не менее 3 человек, председателем которой является представитель уполномоченного органа подразделения, осуществляющего единый учет всех субъектов охранной деятельности.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сдача экзамена обучавшимся может быть проведена не ранее чем через две недели после первоначальной сдачи экзаменов.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Лицам, успешно сдавшим экзамены, выдается свидетельство специализированного учебного центра в электронном или в бумажном виде о присвоении/подтверждении квалификации, подписанное руководителем учебного центра и всеми членами экзаменационной комиссии.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об окончании курса подготовки/повышения квалификации изготавливается типографским офсетным способом, зеленого цвета, размером 115 х 75 мм.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об окончании курса подготовки/повышения квалификации руководителей частных охранных организаций, в том числе филиалов и представительств, а также иных руководящих работников охранной организации, задействованных в осуществлении охранной деятельности выдается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учебным программам и типовым учебным планам.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об окончании курса подготовки/повышения квалификации охранников, оказывающих услуги по охране имущества юридических и физических лиц, в том числе при его транспортировке выдается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учебным программам и типовым учебным планам.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об окончании курса повышения квалификации охранников, оказывающих услуги по охране имущества юридических и физических лиц, в том числе при его транспортировке и охране объектов, на территории которых имеется оружие, боеприпасы и взрывчатые вещества выдается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учебным программам и типовым учебным планам.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об окончании курса подготовки/повышения квалификации охранников, осуществляющих защиту жизни и здоровья физических лиц выдается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учебным программам и типовым учебным планам.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изготовлении свидетельства не допускается использование государственных символов, количество и степень защиты свидетельств согласовываются с Министерством внутренних дел Республики Казахстан.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Свидетельства в электронном виде должны соответствовать образцам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Типовых учебных программ и типовых учебных планов, только в месте расположения печати размещается QR-код.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Обжалование решений, действий (бездействия) экзаменационных комиссий учебных центров, осуществляется в порядке установленном Административным процедурно-процессуальным кодексом Республики Казахстан.</w:t>
      </w:r>
    </w:p>
    <w:bookmarkEnd w:id="35"/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Типовая учебная программа по подготовке руководителей частных охранных организаций, в том числе филиалов и представительств, а также иных руководящих работников охранной организации, задействованных в осуществлении охранной деятельности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типовую учебную программу по подготовке руководителей частных охранных организаций, в том числе филиалов и представительств, а также иных руководящих работников охранной организации, задействованных в осуществлении охранной деятельности, включаются следующие дисциплины: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основы правовых знаний – 14 часов;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основы организации работы частной охранной организации – 8 часов;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основы профессиональной подготовки работников частной охранной организации – 6 часов;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психологическая подготовка – 6 часов;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антитеррористическая подготовка – 16 часов;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действия при возникновении аварий и чрезвычайных ситуаций – 7 часов.</w:t>
      </w:r>
    </w:p>
    <w:bookmarkEnd w:id="43"/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Типовой учебный план по подготовке руководителей частных охранных организаций, в том числе филиалов и представительств, а также иных руководящих работников охранной организации, задействованных в осуществлении охранной деятельности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правовых знаний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Республики Казахстан, регламентирующие охранную деятельность. Правовые основы, задачи и принципы охранной деятельности. Права и обязанности субъектов охранной деятельности.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Республики Казахстан, регламентирующие оборот отдельных видов оружия.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трудового законодательства.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уголовного законодательства применительно к профессиональной деятельности частной охранной организации. Правовые основания применения физической силы, специальных средств и оружия охранниками.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преступления и его состав. Преступления против личности, собственности и общественной безопасности.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об административных правонарушениях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организации работы частной охранной организации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положения о деятельности частных охранных организаций. Объекты, их поиск, классификация, прием под охрану. Разработка и заключение договоров. Подготовка документации на объект охраны.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охраны объектов различного предназначения.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охранных организаций с правоохранительными органами, в том числе в области охраны правопорядка и обеспечения общественной безопасности.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профессиональной подготовки работников частной охранной организации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организации и проведения служебной, специальной и физической подготовки.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организации и проведения антитеррористической подготовки.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Психологическая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психологического портрета человека, выявление, оценка и прогнозирование поведения человека.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переговоров с правонарушителем, решение конфликтных ситуаций.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подготовка охранных служб в образовательных учреждениях.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Антитеррористическая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 по противодействию терроризму применительно к охранной деятельности.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организации антитеррористической защиты объектов, уязвимых в террористическом отношении.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первичного реагирования субъектов охранной деятельности при угрозе совершения либо совершенном акте терроризма.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Действия при возникновении аварий и чрезвычайных ситуаций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и классификация чрезвычайных ситуаций. Общая характеристика государственной системы по предупреждению и действиям в чрезвычайных ситуациях.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коллективной и индивидуальной защиты.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Тактика действий работников охраны при возникновении аварий и чрезвычайных ситуаций. Меры безопасности. Порядок вызова и допуска на объект спасательных служб. Работа с первичными средствами пожаротушения.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Типовая учебная программа по подготовке охранников, оказывающих услуги по охране имущества юридических и физических лиц, в том числе при его транспортировке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типовую учебную программу по подготовке охранников, оказывающих услуги по охране имущества юридических и физических лиц, в том числе при его транспортировке включаются следующие дисциплины: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основы правовых знаний – 7 часов;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служебная подготовка – 9 часов;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подготовка – 5 часов;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основы специальной техники и связи – 4 часа;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криминалистика – 3 часа;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огневая подготовка – 9 часов;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специальная физическая подготовка – 12 часов;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медицинская подготовка – 4 часа;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антитеррористическая подготовка – 10 часов;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действия при возникновении аварий и чрезвычайных ситуаций – 4 часа.</w:t>
      </w:r>
    </w:p>
    <w:bookmarkEnd w:id="56"/>
    <w:bookmarkStart w:name="z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Типовой учебный план по подготовке охранников, оказывающих услуги по охране имущества юридических и физических лиц, в том числе при его транспортировке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правовых знаний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уголовного правонарушения и его состав. Понятие и цели уголовного наказания. Понятие административного правонарушения. Административная ответственность и ее основания.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Задержание лица, совершившего правонарушение. Необходимая оборона. Крайняя необходимость.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полномочий работниками частных охранных организаций.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Служебная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задачи и основные направления охранной деятельности.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правоохранительными органами, в том числе в области охраны правопорядка и обеспечения общественной безопасности.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и обязанности охранников частной охранной организации. Правовое положение, социальная защита и ответственность охранников.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несения службы на объектах уязвимых в террористическом отношении, стационарных объектах охраны, местах хранения больших ценностей, оружия, патронов, взрывчатых и пиротехнических веществ, обходных постах и мобильных группах.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пропускного и внутриобъектового режима на объектах охраны. Основания и порядок проведения досмотра.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осмотра и охраны места происшествия. Сохранение следов и вещественных доказательств.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Психологическая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коммуникация и деловой этикет.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Профайлинг.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подготовка охранных служб в образовательных учреждениях.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Основы специальных и технических средств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средства сигнализации, система контроля и управления доступом, их назначение, места установки на объектах. Признаки срабатывания в случаях несанкционированного проникновения.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организации охраны объектов с помощью пультов централизованного управления и автономной сигнализации. Принципы защиты объектов путем создания многорубежной сигнализации.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проводной и радиосвязи, используемые в охране.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и значение средств охранно-пожарной сигнализации в обеспечении охраны объектов.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Криминалистика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осмотра места происшествия, сохранение следов преступника, в том числе отпечатков пальцев.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подделки документов, замены фотографии и способы их распознавания.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словесного портрета в розыскных целях.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Огневая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основы и порядок применения оружия и специальных средств.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Назначение, боевые свойства, устройство служебного оружия. Материальная часть служебного оружия.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и правила стрельбы из оружия. Правила безопасности с оружием при проведении стрельбы.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выполнения упражнения для стрельбы из служебного оружия.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 по теории знания и материальной базы служебного оружия. Практические стрельбы.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Специальная физическая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Удары и защита от ударов с элементами рукопашного боя. Удары и защита резиновой палкой.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различных видов захватов и обхватов.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ударов правонарушителя, вооруженного холодным оружием или другими предметами, используемыми в качестве оружия.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угрозы огнестрельным оружием и обезвреживание преступника.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напарнику при освобождении, задержании и сопровождении преступника.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занятия со сдачей зачетов.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Медицинская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 оказания первой помощи,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от 15 декабря 2020 года № ҚР ДСМ-269/2020.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Антитеррористическая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 по противодействию терроризму в деятельности частных охранных организаций.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первичного реагирования субъектов охранной деятельности при угрозе совершения либо совершенном акте терроризма.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Действия при возникновении аварий и чрезвычайных ситуаций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охранников при чрезвычайных ситуациях.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коллективной и индивидуальной защиты.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вызова и допуска на объект спасательных служб. Работа с первичными средствами пожаротушения.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7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Типовая учебная программа по подготовке охранников, осуществляющих защиту жизни и здоровья физических лиц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типовую учебную программу по подготовке охранников, осуществляющих защиту жизни и здоровья физических лиц, включаются следующие дисциплины: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основы правовых знаний – 5 часов;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тактико-специальная подготовка – 14 часов;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основы спецтехники и связи – 3 часа;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криминалистика – 4 часа;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огневая подготовка – 16 часов;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специальная физическая подготовка – 22 часа;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 подготовка – 4 часа;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психологическая подготовка – 6 часов;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действия при возникновении аварий и чрезвычайных ситуаций – 2 часа;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антитеррористическая подготовка – 10 часов;</w:t>
      </w:r>
    </w:p>
    <w:bookmarkEnd w:id="69"/>
    <w:bookmarkStart w:name="z8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Типовой учебный план по подготовке охранников, осуществляющих защиту жизни и здоровья физических лиц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правовых знаний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преступления и его состав. Понятие и цели уголовного наказания.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административного правонарушения. Административная ответственность и ее основания.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оборона. Задержание лица, совершившего посягательство. Крайняя необходимость.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основания применения физической силы, специальных средств и служебного оружия.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полномочий работниками частных охранных организаций.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Тактико-специальная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выявления наблюдения за охраняемым лицом.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приемы и способы защиты охраняемого лица, в том числе с использованием специальных средств.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специальных и технических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характеристика технических средств, применяемых в охранной деятельности.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проводной и радиосвязи, используемой в охранной деятельности.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Криминалистика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осмотра места происшествия, сохранение следов преступника, в том числе отпечатков пальцев.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Отождествление человека по признакам внешности.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поддельных документов и способы их распознания.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Огневая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основы и порядок применения оружия и специальных средств.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Назначение, боевые свойства, устройство служебного оружия. Материальная часть служебного оружия.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и правила стрельбы из оружия. Правила безопасности при проведении стрельбы.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упражнения для стрельбы из служебного оружия.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 по теории знаний и материальной базы служебного оружия. Практические стрельбы.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Специальная физическая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физической силы. Основы тактики рукопашного боя.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падений, кувырков и перекатов.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ударов руками. Защита от ударов руками.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ударов ногами. Защита от ударов ногами.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Броски.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Болевые приемы.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захватов.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обезоруживания.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занятия со сдачей зачетов.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Медицинская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 оказания первой помощи,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от 15 декабря 2020 года № ҚР ДСМ-269/2020.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Психологическая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изучения личности. Методика определения аномальных личностей. Установление психологического контакта с правонарушителями.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Профайлинг.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 охранника в экстремальной ситуации.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Действия при возникновении аварий и чрезвычайных ситуаций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охранников при чрезвычайных ситуациях.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Антитеррористическая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 по противодействию терроризму в охранной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первичного реагирования субъектов охранной деятельности при угрозе совершения либо совершенном акте терроризма.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8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Типовая учебная программа повышения квалификации руководителей частных охранных организаций, в том числе филиалов и представительств, а также иных руководящих работников охранной организации, задействованных в осуществлении охранной деятельности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типовую учебную программу по повышению квалификации руководителей частных охранных организаций включаются следующие дисциплины: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правовая подготовка – 2 часа;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работы частной охранной организации – 3 часа;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подготовка – 2 часа;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антитеррористическая подготовка – 5 часов;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действия при возникновении аварий и чрезвычайных ситуаций – 2 часа.</w:t>
      </w:r>
    </w:p>
    <w:bookmarkEnd w:id="77"/>
    <w:bookmarkStart w:name="z9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Типовой учебный план повышения квалификации руководителей частных охранных организаций, в том числе филиалов и представительств, а также иных руководящих работников охранной организации, задействованных в осуществлении охранной деятельности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Правовая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изменений и дополнений, внесенных в нормативные правовые акты, регламентирующие организацию работы субъектов охранной деятельности на момент проведения занятий.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работы частной охранной организации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управления частной охранной деятельностью. Особенности организации работы с кадрами.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служебной, физической и специальной подготовки.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охранных организаций с правоохранительными и специальными органами в области охраны правопорядка и обеспечения общественной безопасности.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Психологическая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построения взаимоотношений: руководитель – подчиненный. Психотипы подчиненных.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культура и этика. Роль внешнего вида и манеры поведения. Разрешение конфликтных ситуаций на производстве. Методы психологического воздействия на правонарушителей.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Антитеррористическая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 по противодействию терроризму.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действий руководителя и охранника частной охранной организации при угрозе террористических актов.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Действия при возникновении аварий и чрезвычайных ситуаций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действий охранников в случае возникновения чрезвычайных ситуациях.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9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Типовая учебная программа повышения квалификации охранников, оказывающих услуги по охране имущества юридических и физических лиц, в том числе при его транспортировке и охране объектов, на территории которых имеется оружие, боеприпасы и взрывчатые вещества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типовую учебную программу по повышению квалификации охранников, оказывающих услуги по охране имущества юридических и физических лиц, включаются следующие дисциплины: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правовая подготовка – 4 часа;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служебная подготовка – 10 часов;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криминалистика – 4 часа;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огневая подготовка – 4 часа;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медицинская подготовка – 2 часа;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специальная физическая подготовка (рукопашный бой) – 6 часов;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антитеррористическая подготовка – 9 часов;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действия при возникновении аварий и чрезвычайных ситуаций – 3 часа.</w:t>
      </w:r>
    </w:p>
    <w:bookmarkEnd w:id="88"/>
    <w:bookmarkStart w:name="z10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Типовой учебный план повышения квалификации охранников, оказывающих услуги по охране имущества юридических и физических лиц, в том числе при его транспортировке и охране объектов, на территории которых имеется оружие, боеприпасы и взрывчатые вещества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Правовая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основы охранной деятельности. Взаимодействие с правоохранительными и специальными органами.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преступления и его состав. Преступления против личности, собственности и общественной безопасности.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Обстоятельства, исключающие преступность деяния по уголовному праву. Правовые основы применения физической силы, спецсредств и оружия работниками охраны.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Служебная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и обязанности охранников при осуществлении охранной деятельности. Требования, предъявляемые к охранникам.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охранно-режимных мероприятий на объектах охраны. Пропускной режим.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подготовка. Ведение переговоров с правонарушителями. Развитие слуховой и зрительной памяти, установление психологического контакта с людьми.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специальных средств.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Криминалистика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места происшествия. Сохранение следов преступления. Отождествление человека по признакам внешности.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подделки документов, замены фотографии и способы их распознавания.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Огневая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безопасности при обращении с оружием, боеприпасами и спецсредствами. Материальная часть стрелкового оружия. Алгоритм применения оружия.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и правила стрельбы. Практические стрельбы. Зачет.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Медицинская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индивидуального медицинского обеспечения охранников и правила пользования.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оказания первой помощи, утвержденный приказом Министра здравоохранения от 15 декабря 2020 года № ҚР ДСМ-269/2020.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Специальная физическая подготовка (рукопашный бой)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Удары и защита от ударов с элементами рукопашного боя. Удары и защита резиновой палкой.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различных видов захватов и обхватов.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ударов правонарушителя, вооруженного холодным оружием или другими предметами, используемыми в качестве оружия.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угрозы огнестрельным оружием и обезвреживание преступника.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напарнику при освобождении, задержании и сопровождении преступника.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занятия со сдачей зачетов.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Антитеррористическая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 по противодействию терроризму.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первичного реагирования субъектов охранной деятельности при угрозе совершения либо совершенном акте терроризма.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Действия при возникновении аварий и чрезвычайных ситуаций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коллективной и индивидуальной защиты.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Тактика действий работников охраны при возникновении аварий и чрезвычайных ситуаций. Меры безопасности. Порядок вызова и допуска на объект спасательных служб. Работа с первичными средствами пожаротушения.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Охранникам, осуществляющим охрану объектов, на территории которых имеется оружие, боеприпасы и взрывчатые вещества в рамках дисциплины "Служебная подготовка" дополнительно прослушать следующую тему: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несения службы по охране объектов, на территории которых имеется: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оружие и боеприпасы;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взрывчатые вещества.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0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Типовая учебная программа повышения квалификации охранников, осуществляющих защиту жизни и здоровья физических лиц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типовую учебную программу по повышению квалификации охранников, осуществляющих защиту жизни и здоровья физических лиц, включаются следующие дисциплины: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правовая подготовка – 2 часа;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тактико-специальная подготовка – 4 часа;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огневая подготовка – 4 часа;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специальная физическая подготовка (рукопашный бой) – 14 часов;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медицинская подготовка – 2 часа;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психологическая подготовка – 3 часа;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действия при возникновении аварий и чрезвычайных ситуаций – 2 часа;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антитеррористическая подготовка – 9 часов.</w:t>
      </w:r>
    </w:p>
    <w:bookmarkEnd w:id="101"/>
    <w:bookmarkStart w:name="z11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Типовой учебный план повышения квалификации охранников, осуществляющих защиту жизни и здоровья физических лиц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Правовая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Необходимая оборона. Задержание лица, совершившего посягательство. Крайняя необходимость. Понятие уголовного и административного правонарушения. Уголовная и административная ответственность и их основания. Права и обязанности субъектов, осуществляющих охранную деятельность.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Тактико-специальная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выявления наблюдения за охраняемым лицом.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тактики и техники приемов и способов защиты охраняемого лица, в том числе с использованием специальных средств.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Огневая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безопасности при обращении с оружием и боеприпасами.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стрельбы. Зачет.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Специальная физическая подготовка (рукопашный бой)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техники падений, кувырков и перекатов.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техники ударов руками, ногами. Техника защиты от ударов руками, ногами.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техники бросков.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болевых приемов.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захватов.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обезоруживания.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занятия со сдачей зачетов.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Медицинская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индивидуального медицинского обеспечения охранников и правила пользования.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 оказания первой помощи,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от 15 декабря 2020 года № ҚР ДСМ-269/2020.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Психологическая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изучения личности. Методика определения аномальных личностей. Установление психологического контакта с ними.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подготовка (практическое занятие) по совершенствованию психических свойств – память, внимание, наблюдательность, скорость психической реакции, креативность (творческий подход) к различным ситуациям, ведение переговорного процесса с правонарушителем.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Действия при возникновении аварий и чрезвычайных ситуаций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чрезвычайных ситуаций, действия охранника при чрезвычайных ситуациях.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Антитеррористическая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 по противодействию терроризму.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первичного реагирования субъектов охранной деятельности при угрозе совершения либо совершенном акте терроризма.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Типовым учебным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программам и типовым учебным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планам по подготовке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повышению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работников, занимающих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должности руководителя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охранника в частной охранной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3"/>
    <w:bookmarkStart w:name="z12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окончании курса подготовки/повышения квалификации руководителей частных охранных организаций, в том числе филиалов и представительств, а также иных руководящих работников охранной организации, задействованных в осуществлении охранной деятельности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специализированного учебного центра: _____________________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_____________________________________________________________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_______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выдано __________________________________,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он (она) в период с "___" _______ 20 ___ г. по "___" _______ 20 ___ г.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обучался (обучалась) в _________________________________________________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 (наименование специализированного учебного центра)</w:t>
      </w:r>
    </w:p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комиссии учебного центра № ______ от "___" _______ 20 ___ г.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присвоена/подтверждена квалификация "Руководитель частной охранной 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организации"</w:t>
      </w:r>
    </w:p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_____________________________________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________________________________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 ___ г. Регистрационный № _______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учебным программам и типовым учебным планам по подготовке и повышению квалификации работников, занимающих должности руководителя и охранника в частной охранной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окончании курса подготовки/повышения квалификации охранников, оказывающих услуги по охране имущества юридических и физических лиц, в том числе при его транспортировке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специализированного учебного центра: _____________________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_____________________________________________________________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_______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выдано __________________________________,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он (она) в период с "___" _______ 20 ___ г. по "___" _______ 20 ___ г.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обучался (обучалась) в _________________________________________________</w:t>
      </w:r>
    </w:p>
    <w:bookmarkEnd w:id="127"/>
    <w:p>
      <w:pPr>
        <w:spacing w:after="0"/>
        <w:ind w:left="0"/>
        <w:jc w:val="both"/>
      </w:pPr>
      <w:bookmarkStart w:name="z150" w:id="12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(наименование специализированного учебного центра)</w:t>
      </w:r>
    </w:p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комиссии учебного центра № ______ от "___" _______ 20 ___ г.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присвоена/подтверждена квалификация "Охранник, оказывающий услуги по охране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 юридических и физических лиц, в том числе при его транспортировке"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_____________________________________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________________________________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 ___ г. Регистрационный № _______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Типовым учебным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программам и типовым учебным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планам по подготовке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повышению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работников, занимающих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должности руководителя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охранника в частной охранной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7"/>
    <w:bookmarkStart w:name="z16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окончании курса повышения квалификации охранников, оказывающих услуги по охране имущества юридических и физических лиц, в том числе при его транспортировке и охране объектов, на территории которых имеется оружие, боеприпасы и взрывчатые вещества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специализированного учебного центра: ________________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_______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выдано __________________________________,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он (она) в период с "___" _______ 20 ___ г. по "___" _______ 20 ___ г.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обучался (обучалась) в _________________________________________________</w:t>
      </w:r>
    </w:p>
    <w:bookmarkEnd w:id="145"/>
    <w:p>
      <w:pPr>
        <w:spacing w:after="0"/>
        <w:ind w:left="0"/>
        <w:jc w:val="both"/>
      </w:pPr>
      <w:bookmarkStart w:name="z170" w:id="14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(наименование специализированного учебного центра)</w:t>
      </w:r>
    </w:p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комиссии учебного центра № ______ от "___" _______ 20 ___ г.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присвоена/подтверждена квалификация "Охранник, оказывающий услуги по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имущества юридических и физических лиц, в том числе при его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транспортировке и охране объектов, на территории которых имеется оружие,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боеприпасы и взрывчатые вещества"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</w:t>
      </w:r>
    </w:p>
    <w:bookmarkEnd w:id="152"/>
    <w:bookmarkStart w:name="z1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_____________________________________</w:t>
      </w:r>
    </w:p>
    <w:bookmarkEnd w:id="153"/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________________________________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55"/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 ___ г. Регистрационный № _______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Типовым учебным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программам и типовым учебным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планам по подготовке и повышению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работников, занимающих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должности руководителя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охранника в частной охранной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bookmarkStart w:name="z1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7"/>
    <w:bookmarkStart w:name="z18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окончании курса подготовки/повышения квалификации охранников, осуществляющих защиту жизни и здоровья физических лиц</w:t>
      </w:r>
    </w:p>
    <w:bookmarkEnd w:id="158"/>
    <w:bookmarkStart w:name="z18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специализированного учебного центра: _____________________</w:t>
      </w:r>
    </w:p>
    <w:bookmarkEnd w:id="159"/>
    <w:bookmarkStart w:name="z1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0"/>
    <w:bookmarkStart w:name="z1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_____________________________________________________________</w:t>
      </w:r>
    </w:p>
    <w:bookmarkEnd w:id="161"/>
    <w:bookmarkStart w:name="z18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_______</w:t>
      </w:r>
    </w:p>
    <w:bookmarkEnd w:id="162"/>
    <w:bookmarkStart w:name="z18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выдано __________________________________,</w:t>
      </w:r>
    </w:p>
    <w:bookmarkEnd w:id="163"/>
    <w:bookmarkStart w:name="z1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он (она) в период с "___" _______ 20 ___ г. по "___" _______ 20 ___ г.</w:t>
      </w:r>
    </w:p>
    <w:bookmarkEnd w:id="164"/>
    <w:bookmarkStart w:name="z1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обучался (обучалась) в _________________________________________________</w:t>
      </w:r>
    </w:p>
    <w:bookmarkEnd w:id="165"/>
    <w:p>
      <w:pPr>
        <w:spacing w:after="0"/>
        <w:ind w:left="0"/>
        <w:jc w:val="both"/>
      </w:pPr>
      <w:bookmarkStart w:name="z192" w:id="16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(наименование специализированного учебного центра)</w:t>
      </w:r>
    </w:p>
    <w:bookmarkStart w:name="z19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комиссии учебного центра № ______ от "___" _______ 20 ___ г.</w:t>
      </w:r>
    </w:p>
    <w:bookmarkEnd w:id="167"/>
    <w:bookmarkStart w:name="z19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присвоена/подтверждена квалификация "Охранник, по защите жизни и здоровья</w:t>
      </w:r>
    </w:p>
    <w:bookmarkEnd w:id="168"/>
    <w:bookmarkStart w:name="z19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физических лиц"</w:t>
      </w:r>
    </w:p>
    <w:bookmarkEnd w:id="169"/>
    <w:bookmarkStart w:name="z19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</w:t>
      </w:r>
    </w:p>
    <w:bookmarkEnd w:id="170"/>
    <w:bookmarkStart w:name="z19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_____________________________________</w:t>
      </w:r>
    </w:p>
    <w:bookmarkEnd w:id="171"/>
    <w:bookmarkStart w:name="z19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________________________________</w:t>
      </w:r>
    </w:p>
    <w:bookmarkEnd w:id="172"/>
    <w:bookmarkStart w:name="z1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bookmarkEnd w:id="173"/>
    <w:bookmarkStart w:name="z2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 ___ г. Регистрационный № _______</w:t>
      </w:r>
    </w:p>
    <w:bookmarkEnd w:id="1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