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d087" w14:textId="fb0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и приказ исполняющего обязанности Министра индустрии и инфраструктурного развития Республики Казахстан от 3 апреля 2020 года № 181 "Об утверждении Правил оказания государственной услуги "Выдача удостоверений личности моряка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27 августа 2026 года № 223. Зарегистрирован в Министерстве юстиции Республики Казахстан 28 августа 2026 года № 39718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 в Реестре государственной регистрации нормативных правовых актов за № 1956)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55-25)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 (далее – Правила) разработаны в соответствии с подпунктом 55-25)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определяют порядок оказания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Собственник судна и (или) судовладелец судна (далее – услугополучатель) для получения Свидетельства направляют в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 через канцелярию заявление на выдачу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Общий срок рассмотрения документов, освидетельствования и выдачи Свидетельства услугодателем составляет 3 (три) рабочих дня со дня получения документов.";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соответствии документов услугодатель формирует Свидетельство, при наличии оснований для отказа в оказании государственной услуги, изложенных в пункте 11 Перечня основных требований к оказанию государственной услуги, формирует мотивированный отказ в оказании государственной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утраты или порчи судовладельцем или собственником судна Свидетельства, услугодатель по заявлению судовладельца или собственника судна о выдаче дубликата Свидетельства, составленному в произвольной форме, выдает ему дубликат указанного Свидетельства в течение 2 (двух) рабочих дней со дня получения заявления.";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181 "Об утверждении Правил оказания государственной услуги "Выдача удостоверений личности моряка Республики Казахстан" (зарегистрирован в Реестре государственной регистрации нормативных правовых актов за № 20309) следующие изменения: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личности моряка Республики Казахстан",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удостоверений личности моряка Республики Казахстан"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выдачи удостоверений личности моряка Республики Казахстан (далее - УЛМ).";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Государственная услуга "Выдача удостоверений личности моряка Республики Казахстан" (далее – государственная услуга) оказывается республиканским государственным учреждением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 согласно настоящим Правилам.";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"Выдача удостоверений личности моряка Республики Казахстан" (далее – Перечень основных требований к оказанию государственной услуги)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Заключение о результатах проверки наличия оснований для оформления и выдачи УЛМ вместе с документами услугополучателя передается на рассмотрение руководителю услугодателя для принятия решения о выдаче УЛМ и, в случае положительного решения, передачи документов сотруднику услугодателя, ответственному за внесение данных в цифровую систему изготовления, выдачи и контроля удостоверений личности моряка (далее – ИС УЛМ).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оснований для отказа в оказании государственной услуги, изложенных в пункте 11 Перечня основных требований к оказанию государственной услуги, услугодатель формирует мотивированный отказ. На этом основании УЛМ не оформляется, а услугополучателю выдается письменное уведомление об отказе в выдаче УЛМ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"Анкета-заявление после внесения в нее данных о выданном УЛМ сканируется и хранится в цифровой базе данных системы УЛМ услугодателя, а оригинал анкеты-заявления - в специальном деле услугодателя.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выданном УЛМ вводится в цифровую базу данных системы УЛМ услугодателя и направляется в координационный центр.";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"Справка об оформлении УЛМ выдается услугополучателю под роспись в журнале учета выдачи УЛМ. Данные об оформлении УЛМ и выдаче справки об оформлении УЛМ хранятся в цифровой базе данных системы УЛМ услугодателя.";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определенном уполномоченным органом в сфере цифровизации согласно подпункту 11) пункта 2 статьи 5 Закона.";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Жалоба услугополучателя, поступившая в адрес услугодателя, в соответствии с пунктом 2 статьи 25 Закона, подлежит рассмотрению в течение 5 (пяти) рабочих дней со дня ее регистрации.";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 и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страховании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ином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ущерб от загрязнения нефтью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Свидетельства о страховании или ином финансовом обеспечении гражданской ответственности за ущерб от загрязнения нефтью"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ущерб от загрязнения нефтью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страховании или ином финансовом обеспечении гражданской ответственности за ущерб от загрязнения нефтью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поданное через канцелярию в форме сканированной копии документа, подписанного живой подписью услугополучателя и его печатью (при наличии) либо в форме бумажного документа, подписанного живой подписью услугополучателя и его печатью (при наличии);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сканированная копия полиса о страховании или документа о наличии иного финансового обеспечения, в том числе гарантии банка или аналогичного учреждения.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справка о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настоящей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номера телефонов: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услугодатель: +77292290974;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+77172906984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моряка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удостоверений личности моряка Республики Казахстан"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личности моряка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 канцелярию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Республики Казахстан либо мотивированный отказ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 Государственная услуга оказывается в порядке очереди без предварительной записи и ускоренного обслуживания. Адреса мест оказания государственной услуги размещены на интернет-ресурсе Министерства: www.gov.kz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анкета-заявление о выдаче удостоверения личности моряка (далее - анкета-заявление);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личность: для граждан Республики Казахстан – документ, удостоверяющий личность гражданина Республики Казахстан, либо электронный документ из сервиса цифровых документов; для граждан Республики Казахстан, постоянно проживающих за границей – паспорт гражданина Республики Казахстан с отметкой о постановке на консульский учет в загранучреждениях Республики Казахстан; для иностранных граждан, постоянно проживающих на территории Республики Казахстан – вид на жительство иностранца в Республике Казахстан и документ, удостоверяющий личность услугополучателя, выданный государством гражданства (подданства), признаваемый в качестве удостоверения личности в соответствии с законодательством Республики Казахстан; для лиц без гражданства, постоянно проживающих на территории Республики Казахстан – удостоверения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подтверждающий, что услугополучатель работает в любом качестве на борту судна в составе его экипажа (при отсутствии принимаются дипломы, квалификационные и специальные свидетельства специалиста, подтверждающие соответствие уровня профессиональной подготовки, а также медицинская справка по форме, утвержденной уполномоченным органом в области здравоохранения);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трудовую деятельность услугополучателя (трудовая книжка, выписка из нее, справка с места работы, мореходная книжка) либо справку с места учебы. В качестве документа, подтверждающего работу услугополучателя на судне, услугодателю представляются следующие документы: представление судовладельца, зарегистрированного в установленном порядке на территории Республики Казахстан и имеющего право нанимать капитана и членов экипажа судна, по форме согласно приложению 10 к настоящим Правилам; мореходная книжка с записью о занимаемой услугополучателем должности на судне; судовая роль судна, выходящего из порта Республики Казахстан (в исключительных случаях при необходимости замены члена экипажа выходящего в рейс судна).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органа национальной безопасности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услугодателя располагаются: справочное бюро, кресла ожидания и информационные стенды с образцами заполнения бланков заявлений. Адреса мест оказания государственной услуги размещены на интернет-ресурсе Министерства: www. gov.kz (в подразделе "Государственные услуги" раздела "Комитет железнодорожного и водного транспорта") и на стендах, расположенных в помещениях услугодателя.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 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