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795d" w14:textId="d357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предельного значения совокупного объема активов банка с базовой банковской лицензией и размеров депозитов физических лиц, принимаемых банком с базовой банковской лицензией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25 августа 2026 года № 124. Зарегистрировано в Министерстве юстиции Республики Казахстан 28 августа 2026 года № 39717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предельное значение совокупного объема активов банка с базовой банковской лицензией не превышает 500 000 000 000 (пятьсот миллиардов) теңге на отчетную дату каждого месяца, определяемую как последний рабочий день соответствующего месяца;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размеры депозитов физических лиц, принимаемых банком с базовой банковской лицензией, включая деньги на банковских счетах физических лиц, открытие и ведение которых осуществляется банком с базовой банковской лицензией, и ежедневные остатки по ним, не превышают: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сберегательным вкладам (депозитам) в национальной валюте – 20 000 000 (двадцати миллионов)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иным депозитам в национальной валюте (включая деньги на банковских счетах) – 10 000 000 (десяти миллионов)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депозитам в иностранной валюте (включая деньги на банковских счетах) – 5 000 000 (пяти миллионов) теңге.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банком с базовой банковской лицензией нескольких видов депозитов физического лица и (или) открытии и ведении нескольких банковских счетов физического лица совокупный ежедневный остаток по всем депозитам (включая деньги на банковских счетах), указанным в части первой настоящего подпункта, не превышает 20 000 000 (двадцати миллионов) теңге.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