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6dce" w14:textId="cfb6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2026 года № 107. Зарегистрировано в Министерстве юстиции Республики Казахстан 28 августа 2026 года № 39716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 (зарегистрировано в Реестре государственной регистрации нормативных правовых актов под № 7996)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Назначение на должность служащего Национального Банка не допускается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Национальном Банке.";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Конкурсная комиссия состоит из председателя конкурсной комиссии, членов и секретаря конкурсной комиссии (представитель кадровой службы).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конкурсной комиссии является заместитель Председателя Национального Банка, курирующий подразделение, имеющее вакантную должность служащего Национального Банка (в филиалах - директор филиала либо один из его заместителей), на занятие которой проводится конкурс. В случае отсутствия председателя конкурсной комиссии его обязанности возлагаются на одного из членов конкурсной комиссии.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конкурсной комиссии в качестве его членов входят руководители кадровой службы (в филиалах - работник, определяемый директором филиала), подразделения, имеющего вакантную должность служащего Национального Банка, на занятие которой проводится конкурс, либо лиц, исполняющих их обязанности, а также руководителя юридического подразделения либо одного из его заместителей (в филиалах – юрисконсульт).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отбора кандидатов на занятие вакантной должности служащего Национального Банка в подразделениях центрального аппарата и представительства Национального Банка в состав конкурсной комиссии входит руководитель подразделения аппарата Председателя Национального Банка.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комиссии, включая Председателя комиссии, составляет нечетное число, в подразделениях центрального аппарата и представительства – не менее пяти человек, в филиалах – не менее трех человек.";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конкурса, которое оформляется в виде протокола, подписываемого председателем, членами и секретарем конкурсной комиссии.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кандидатов, допущенных к тестированию, размещаются на официальном интернет-ресурсе Национального Банка на казахском и русском языках.";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Решение о допуске кандидатов к собеседованию оформляется в виде протокола и подписывается председателем, членами и секретарем конкурсной комиссии. Списки кандидатов, допущенных к собеседованию, размещаются на официальном интернет-ресурсе Национального Банка на казахском и русском языках.";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Списки кандидатов, получивших положительное заключение конкурсной комиссии и зачисленных в кадровый резерв, размещаются на официальном интернет-ресурсе Национального Банка на казахском и русском языках в течение 7 (семи) рабочих дней с даты подписания протокола заключительного заседания конкурсной комиссии.";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Формирование кадрового резерва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Кадровый резерв формируется из числа кандидатов, получивших положительное заключение конкурсной комиссии и лиц, прошедших отбор.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43-2. Объявление о проведении отбора для зачисления в кадровый резерв размещается на официальном интернет-ресурсе Национального Банка на казахском и русском языках.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43-3. Лица, изъявившие желание принять участие в отборе, заполняют на официальном интернет-ресурсе Национального Банка электронную версию резюме.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резюме завершается по истечении 1 (одного) месяца со дня размещения объявления.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43-4. В течение 5 (пяти) рабочих дней со дня завершения приема резюме кадровая служба формирует список лиц, представивших резюме.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сформированный кадровой службой, направляется в подразделения Национального Банка для проведения собеседования.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времени, дате и месте проведения собеседования доводится кадровой службой посредством электронной почты и (или) средств телефонной связи до сведения лиц из списка, сформированного кадровой службой.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43-5. Подразделения Национального Банка проводят собеседование с лицами из списка, сформированного кадровой службой, с целью выявления лиц, обладающих знаниями в областях, соответствующих направлению деятельности подразделения Национального Банка, в течение 10 (десяти) рабочих дней со дня предоставления списка лиц, сформированного кадровой службой.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подразделения Национального Банка направляют список лиц, успешно прошедших собеседование, в кадровую службу.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43-6. Кадровая служба формирует единый список лиц, прошедших собеседование, и направляет его на утверждение Председателю Национального Банка.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список лиц, прошедших отбор, размещается на официальном интернет-ресурсе Национального Банка на казахском и русском языках.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43-7. Лица, зачисленные в кадровый резерв, назначаются на должность служащего Национального Банка в течение 1 (одного) года со дня зачисления их в кадровый резерв, при наличии вакантной должности служащего Национального Банка.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43-8. Исключение лиц из кадрового резерва осуществляется в случаях: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лицом, зачисленным в кадровый резерв, заявления об исключении из кадрового резерва;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лицом, зачисленным в кадровый резерв, вакантной должности служащего Национального Банка;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срока, указанного в пункте 43-7 Правил.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43-9. Работа по формированию и исключению из кадрового резерва Национального Банка возлагается на кадровую службу.";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Национального Банка Республики Казахстан в установленном законодательством Республики Казахстан порядке обеспечить: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со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конкуре на занятие вакантной должности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 Национального Банка ______________________________________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должности, подразделения)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Отвечаю за подлинность представленных документов. __________________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подпись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имя, отчество (при его наличии)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(заполняется собственноручно)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(при его наличии) _______________________________________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фамилию, имя, отчество (при его наличии), то укажите причину и когда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Гражданство_______________________________________________________________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гражданство, то укажите когда _________________________________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личности/паспорта __________________________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ли Вы судимы, когда и за что ____________________________________________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Учеба или работа за границей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пребывания _______________________________________________________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 _________________________________________________________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или учебы ____________________________________________________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Лишались ли Вы права занимать определенную должность или заниматься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определенной деятельностью в соответствии с вступившим в законную силу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приговором суда, когда и за что _________________________________________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должности в государственных органах в течение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определенного срока, когда и за что _______________________________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должности в финансовых организациях в течение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определенного срока, когда и за что _______________________________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состоите ли Вы в отношениях близкого родства или свойства (родители, супруги,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братья, сестры, сыновья, дочери, а также братья, сестры, родители и дети супругов) с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Национального Банка Республики Казахстан ____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 20___ года _______________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