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75c7" w14:textId="1567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20 июля 2017 года № 371 "Об утверждении Правил отбора военнослужащих Вооруженных Сил Республики Казахстан для подготовки в иностранных военных учебных заведениях"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28 августа 2026 года № 977. Зарегистрирован в Министерстве юстиции Республики Казахстан 28 августа 2026 года № 39715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20 июля 2017 года № 371 "Об утверждении Правил отбора военнослужащих Вооруженных Сил Республики Казахстан для подготовки в иностранных военных учебных заведениях" (зарегистрирован в Реестре государственной регистрации нормативных правовых актов под № 15539),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отбора военнослужащих Вооруженных Сил Республики Казахстан для подготовки в зарубежных военных учебных заведениях";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отбора военнослужащих Вооруженных Сил Республики Казахстан для подготовки в зарубежных военных учебных заведениях.";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военнослужащих Вооруженных Сил Республики Казахстан для подготовки в иностранных военных учебных заведениях,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отбора военнослужащих Вооруженных Сил Республики Казахстан для подготовки в зарубежных военных учебных заведениях";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отбора военнослужащих Вооруженных Сил Республики Казахстан для подготовки в зарубежных военных учебных заведениях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обороне и Вооруженных Силах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организации и отбора военнослужащих Вооруженных Сил Республики Казахстан для подготовки в зарубежных военных учебных заведениях (далее – зарубежные ВУЗы).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Отбор военнослужащих на обучение в зарубежные ВУЗы, реализующее образовательные программы послевузовского образования, осуществляется Национальным университетом обороны Республики Казахстан в соответствии с международными договорами Республики Казахстан и контрактами, а также приглашением на обучение в порядке, предусмотренном Правилами приема на обучение в военные учебные заведения, подведомственные Министерству обороны Республики Казахстан, реализующие образовательные программы соответствующего уровня,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35 (зарегистрированным в Реестре государственной регистрации нормативных правовых актов за № 13268) (далее – Правила приема).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Отбор на обучение в зарубежные ВУЗы, реализующие образовательные программы высшего образования, осуществляется из числа военнослужащих, поступивших на первый курс высших военных учебных заведений, подведомственных Министерству обороны Республики Казахстан (далее – ВУЗ МО РК), с целью дальнейшего обучения в зарубежных ВУЗах на основании рапорта, поданного на имя начальника ВУЗа МО РК до 30 августа года отбора.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граждан Республики Казахстан в ВУЗы МО РК с целью дальнейшего обучения в зарубежных ВУЗах,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зарубежных ВУЗов, на которые осуществляется отбор, а также информация о предъявляемых требованиях, условиях и порядке отбора размещаются в местных органах военного управления до 30 мая года отбора. В рапорте указываются воинское звание, фамилия, имя и отчество (при его наличии), год и месяц рождения, наименование зарубежного ВУЗа и специальность, в который кандидат желает поступить.";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"Комиссии по отбору военнослужащих в зарубежные ВУЗы (далее – комиссия) назначаются приказом Министра обороны Республики Казахстан до 10 августа года отбора.";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Отбор военнослужащих в зарубежные ВУЗы, реализующие образовательные программы высшего военного образования, отвечающих требованиям профессионального отбора и зарубежных ВУЗов, осуществляется в три этапа:";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В случаях предъявления зарубежным ВУЗом более высоких медицинских требований к состоянию здоровья, военнослужащие подлежат направлению на внеочередное медицинское освидетельствование в соответствии с Правилами проведения военно-врачебной экспертизы в Вооруженных Силах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декабря 2020 года № 716 (зарегистрирован в Реестре государственной регистрации нормативных правовых актов за № 21869).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Итоги отбора оформляются протоколом, результаты которого являются основанием для издания приказа Министра обороны Республики Казахстан о направлении в зарубежные ВУЗы.";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В случае, если условия зачисления в зарубежный ВУЗ, отличаются от условий зачисления, указанных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отбор проводится в соответствии с международными договорами Республики Казахстан и контрактами, а также приглашением на обучение.";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Направление отобранных военнослужащих в зарубежные ВУЗы осуществляется приказом Министра обороны Республики Казахстан.";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"Кадровым органом ВУЗа МО РК в контракте о прохождении воинской службы, заключенном при поступлении в ВУЗ МО РК с военнослужащим, отобранным для прохождения обучения в зарубежном ВУЗе, вносится запись о направлении для дальнейшего обучения в зарубежный ВУЗ со ссылкой на приказ Министра обороны Республики Казахстан. Внесенная запись доводится до отобранного военнослужащего под роспись и приобщается в личное дело.";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Военнослужащие, отобранные для продолжения обучения в зарубежные ВУЗы, учитываются в списках личного состава ВУЗа МО РК. Военнослужащие обеспечиваются положенными видами довольствия в соответствии с международными договорами Республики Казахстан и контрактами, а также приглашением на обучение.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21-1. Военнослужащие, исключенные из зарубежного ВУЗа, реализующие образовательные программы высшего образования, прибывают в ВУЗ МО РК, в котором учтены в списках личного состава. В ВУЗе МО РК исключенный военнослужащий представляется на заседание ученого совета для принятия решения о дальнейшем обучении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7 августа 2017 года № 419 "Об утверждении Правил отчисления из военных учебных заведений Министерства обороны Республики Казахстан" (зарегистрирован в Реестре государственной регистрации нормативных правовых актов под № 15634)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37 "Об утверждении Правил перевода и восстановления в военные учебные заведения, подведомственные Министерству обороны Республики Казахстан" (зарегистрирован в Реестре государственной регистрации нормативных правовых актов под № 13239).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Военнослужащие, отобранные на обучение в зарубежные ВУЗы, реализующие образовательные программы послевузовского образования, зачисляются в распоряжение начальника Национального университета обороны Республики Казахстан и направляются для зачисления адъюнктами в зарубежные ВУЗы.";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</w:t>
            </w:r>
          </w:p>
        </w:tc>
      </w:tr>
    </w:tbl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2"/>
    <w:bookmarkStart w:name="z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____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отборочной (апелляционной) комиссии 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(наименование органа, при котором создается комиссия)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прохождении отбора (отказе) в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ВУЗа)</w:t>
      </w:r>
    </w:p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 председателя ______________ заместителя председателя _______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членов: ___________________________________________________________________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своем заседании рассмотрела, изучила кандидатов и постановила: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 и год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зарубежного ВУЗа поступления и специальность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тестирования языка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психофизиологического и полиграфологического исследования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" w:id="3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комиссии</w:t>
      </w:r>
      <w:r>
        <w:rPr>
          <w:rFonts w:ascii="Times New Roman"/>
          <w:b w:val="false"/>
          <w:i w:val="false"/>
          <w:color w:val="000000"/>
          <w:sz w:val="28"/>
        </w:rPr>
        <w:t>:____________________________________________________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инициал имени и фамилия)</w:t>
      </w:r>
    </w:p>
    <w:p>
      <w:pPr>
        <w:spacing w:after="0"/>
        <w:ind w:left="0"/>
        <w:jc w:val="both"/>
      </w:pPr>
      <w:bookmarkStart w:name="z63" w:id="4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комиссии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инициал имени и фамилия)</w:t>
      </w:r>
    </w:p>
    <w:p>
      <w:pPr>
        <w:spacing w:after="0"/>
        <w:ind w:left="0"/>
        <w:jc w:val="both"/>
      </w:pPr>
      <w:bookmarkStart w:name="z64" w:id="4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Секретарь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/>
          <w:i w:val="false"/>
          <w:color w:val="000000"/>
          <w:sz w:val="28"/>
        </w:rPr>
        <w:t>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:______________________________________________________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инициал имени и фамилия)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