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b05d" w14:textId="7a5b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13 ноября 2020 года № ҚР ДСМ-194/2020 "Об утверждении правил прикрепления физических лиц к организациям здравоохранения, оказывающим первичную медико-санитарную помощь"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августа 2026 года № 95. Зарегистрирован в Министерстве юстиции Республики Казахстан 28 августа 2026 года № 39706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ноября 2020 года № ҚР ДСМ-194/2020 "Об утверждении правил прикрепления физических лиц к организациям здравоохранения, оказывающим первичную медико-санитарную помощь" (зарегистрирован в Реестре государственной регистрации нормативных правовых актов под № 21642)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123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физических лиц к организациям здравоохранения, оказывающим первичную медико-санитарную помощь (далее – Правила), утвержденные согласно приложению 1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искусственного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интеллекта и цифрового развития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ДСМ-194/2020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прикрепления физических лиц к организациям здравоохранения, оказывающим первичную медико-санитарную помощь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прикрепления физических лиц к организациям здравоохранения, оказывающим первичную медико-санитарную помощь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123 Кодекса Республики Казахстан "О здоровье народа и системе здравоохранения"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10 Закона Республики Казахстан "О государственных и социально ответственных услугах" (далее – Закон) и определяют порядок прикрепления физических лиц к организациям здравоохранения, оказывающим первичную медико-санитарную помощь (далее – ПМСП).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административно-территориальная единица – часть территории Республики Казахстан, в границах которой в порядке, установленном законодательством Республики Казахстан, осуществляются местное государственное управление и местное самоуправление.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административно-территориальной единице относятся область, район, город, район в городе, сельский округ, поселок, село;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фонд социального медицинского страхования (далее – фонд)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которые предусмотрены договором закупа медицинских услуг, и иные функции, определенные законами Республики Казахстан;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ребенок (дети) – лицо, не достигшее восемнадцатилетнего возраста (совершеннолетия);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законные представители ребенка – родители (родитель), усыновители (удочерители), опекун или попечитель, приемный родитель (приемные родители), приемный профессиональный воспитатель (приемные профессиональные воспитатели),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законных интересов ребенка;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кандас – этнический казах и (или) члены его семьи казахской национальности, ранее не состоявшие в гражданстве Республики Казахстан, получившие соответствующий статус в порядке, установленном уполномоченным органом по вопросам миграции населения;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опека – правовая форма защиты прав и интересов детей, не достигших четырнадцати лет, и лиц, признанных судом недееспособным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шаговая доступность – шаговая доступность к объектам здравоохранения, оказывающие ПМСП (далее – шаговая доступность) – 20-минутная шаговая доступность населения города к объектам здравоохранения, оказывающие ПМСП, рассчитываемая местными исполнительными органами столицы, областей и городов республиканского значения с использованием карт городов с учетом демографического роста населения;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вновь вводимый объект здравоохранения, оказывающий ПМСП (далее – вновь вводимый объект здравоохранения) – объект ПМСП, впервые принятый в эксплуатацию путем возведения нового или впервые открытый путем изменения существующего объекта;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страховая организация – юридическое лицо, осуществляющее деятельность по заключению и исполнению договоров страхования на основании соответствующей лицензии уполномоченного органа;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сервис цифровых документов – объект цифровой инфраструктуры "цифрового правительства", закрепленный за оператором и предназначенный для формирования, отображения, хранения и использования цифровых документов, создаваемых на основании сведений, содержащихся в цифровых системах государственных органов и (или) иных организаций.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Прикрепление физических лиц к организациям ПМСП является основанием для оказания ПМСП и осуществляется на принципах: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семейного принципа обслуживания;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территориальной доступности ПМСП;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свободного выбора медицинской организации в пределах территориальной доступности;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удовлетворенности пациента качеством медицинской помощи;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равноправия и добросовестной конкуренции независимо от формы собственности и ведомственной принадлежности;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первичной медико-санитарной помощи, охватывающие профилактику, диагностику и лечение, доступные всем пациентам независимо от их места нахождения.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Прикрепление к организациям ПМСП граждан Республики Казахстан, кандасов, беженцев, иностранных граждан и (или) лиц без гражданства, постоянно проживающих на территории Республики Казахстан, осуществляется для реализации права на получение медицинской помощи в рамках гарантированного объема бесплатной медицинской помощи (далее – ГОБМП) и в системе обязательного социального медицинского страхования (далее – ОСМС).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Прикрепление физических лиц осуществляется для реализации права на получение медицинской помощи в рамках ГОБМП и в системе ОСМС по индивидуальному идентификационному номеру (далее – ИИН) к одной организации ПМСП независимо от формы собственности.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Прикрепление к организациям ПМСП иностранцев и (или) лиц без гражданства, временно пребывающих в Республике Казахстан, лиц, ищущих убежище, осуществляется для оказания: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ПМСП в рамках вмененного медицинского страхования (далее – ВМС) в соответствии с пунктом 1 статьи 201-1 Кодекса;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медицинской помощи в рамках ГОБМП по перечню и в объеме,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октября 2020 года № ҚР ДСМ-121/2020 "Об утверждении перечня заболеваний, представляющих опасность для окружающих и объема медицинской помощи, при которых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помощи" (зарегистрирован в Реестре государственной регистрации нормативных правовых актов под № 21407);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медицинской помощи в системе ОСМС в соответствии с пунктом 3 статьи 2 Закона Республики Казахстан "Об обязательном социальном медицинском страховании".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Местные органы государственного управления здравоохранением столицы, областей и городов республиканского значения (далее – управления здравоохранения) ежегодно до 10 ноября утверждают приказ о распределении территории обслуживания субъектами ПМСП (далее – приказ о распределении территории). Приказ о распределении территории является основанием для заключения договора закупа медицинских услуг фондом.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распределении территории в течении года осуществляется согласно пункту 21-1 приказа Министра здравоохранения Республики Казахстан от 8 декабря 2020 года № ҚР ДСМ-242/2020 "Об утверждении правил закупа услуг у субъектов здравоохранения по оказанию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21744).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Прикрепление беременных, родильниц к организациям ПМСП осуществляется по месту фактического проживания.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детей в возрасте от 0 до 17 лет (включительно) осуществляется по месту их фактического проживания независимо от наличия регистрации по месту жительства.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между местом прикрепления ребенка и его законного представителя приоритет при определении медицинской организации и участка обслуживания отдается месту прикрепления ребенка.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указанного несоответствия законный представитель прикрепляется к той же медицинской организации и участку обслуживания, к которым прикреплен ребенок, при его желании.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Дети, проживающие в домах ребенка, интернатах, специализированных организациях для детей, а также лица, проживающие в медико-социальных организациях, прикрепляются к организации ПМСП на близлежащей территории, закрепленной решением управлений здравоохранения, в соответствии с приказами о распределенной территории.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Прикрепление лиц, содержащихся в следственных изоляторах и учреждениях уголовно-исполнительной (пенитенциарной) системы (далее – УИС)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2022 года № ҚР ДСМ-61 "Об утверждении Правил оказания медицинской помощи лицам, содержащимся в следственных изоляторах и учреждениях уголовно-исполнительной (пенитенциарной) системы" (зарегистрирован в Реестре государственной регистрации нормативных правовых актов под № 28669), на основании поданных списков, утвержденных руководителем (либо лицом его заменяющим) следственного изолятора и учреждения УИС с приложением документов, удостоверяющих личность, а также данных о численности прикрепленного населения в портале "Регистр прикрепленного населения" (далее – РПН) к каждому субъекту ПМСП.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Студенты, курсанты, а также обучающиеся в духовных (религиозных) организациях образования, достигшие восемнадцати лет, прикрепляются к организациям ПМСП самостоятельно по выбору по месту административно-территориальной единицы в шаговой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апреля 2019 года № 29, Министра образования и науки Республики Казахстан от 23 апреля 2019 года № 164, Министра здравоохранения Республики Казахстан от 25 апреля 2019 года № ҚР ДСМ-50, Министра индустрии и инфраструктурного развития Республики Казахстан от 23 апреля 2019 года № 243, Министра культуры и спорта Республики Казахстан от 22 апреля 2019 года № 113 и Министра цифрового развития, оборонной и аэрокосмической промышленности Республики Казахстан от 25 апреля 2019 года № 56/НҚ "Об утверждении системы региональных стандартов для населенных пунктов" (зарегистрирован в Реестре государственной регистрации нормативных правовых актов под № 18592).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Иногородние студенты, курсанты, а также обучающиеся в духовных (религиозных) организациях образования, не достигшие восемнадцати лет прикрепляются к организациям ПМСП на близлежащей территории, закрепленной решением управлений здравоохранения, в соответствии с приказами о распределении территории на основании заявлений, поданных их законными представителями посредством портала цифрового правительства (eGov). 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в том числе духовные (религиозные) организации образования, в первый месяц учебного года, предоставляют список несовершеннолетних с указанием фамилии, имени, отчества (при его наличии), ИИН студентов, подлежащих прикреплению к организации ПМСП, в соответствии с решением управлений здравоохранения в письменном виде на официальном бланке в организацию ПМСП, для исключения необоснованных отказов в прикреплении. Обновленные списки студентов могут быть дополнительно направлены в управление здравоохранения в течение учебного года.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Военнослужащие срочной службы прикрепляются к медицинским организациям ПМСП на близлежащей территории, закрепленной решением управлений здравоохранения на период прохождения воинской службы. Основанием для прикрепления является письменное уведомление командира (начальника) воинской части (учреждения, подразделения) о зачислении военнослужащих в список личного состава. 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первый месяц, после зачисления военнослужащих в список личного состава, письменное уведомление командира направляется в организацию ПМСП с указанием фамилии, имени, отчества (при его наличии), ИИН военнослужащих, подлежащих прикреплению к организации ПМСП. 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военнослужащего закрепление осуществляется по новому месту службы.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срочной службы, прикрепление военнослужащего автоматически восстанавливается в организации ПМСП по его предыдущему месту прикрепления. При ликвидации организации ПМСП военнослужащий уведомляется о необходимости прикрепления к организации ПМСП в соответствии пунктом 17 настоящих Правил.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Физическое лицо, не воспользовавшееся правом свободного выбора организации ПМСП, остается прикрепленным к организации ПМСП, в которой обслуживался ранее.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прикреплении физического лица к организации ПМСП открепление от предыдущей организации ПМСП осуществляется автоматически.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отказа у прежней организации ПМСП от заключения договора закупа медицинских услуг с фондом на следующий год, прикрепление осуществляется с учетом территориальной доступности по фактическому месту проживания к организациям ПМСП на основании приказа о распределении территории.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Прикрепление физических лиц, указанных в 4), 5), 6) пункта 31 настоящих Правил, обеспечивается субъектом здравоохранения, в течение одного рабочего дня со дня получения от фонда протокола об итогах размещения (не размещения) объемов услуг по оказанию медицинской помощи в рамках ГОБМП и (или) в системе ОСМС (далее – протокол итогов размещения).</w:t>
      </w:r>
    </w:p>
    <w:bookmarkEnd w:id="65"/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прикрепления физических лиц к организациям здравоохранения, оказывающим первичную медико-санитарную помощь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Прикрепление физических лиц к организациям здравоохранения, оказывающим ПМСП осуществляется по месту постоянной или временной регистрации с учетом права свободного выбора организации ПМСП в пределах одной административно-территориальной единицы, за исключением лиц, указанных в пунктах 8 и 9 настоящих Правил и лиц, проживающих на административных приграничных территориях, которые по праву свободного выбора медицинской организации прикрепляются к организации ПМСП, расположенной на территории близлежащей административно-территориальной единицы.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Свободный выбор специалиста ПМСП осуществляется в пределах организации ПМСП по месту прикрепления с учетом количества прикрепленного населения на участке (части территории обслуживания населения субъектом ПМСП, закрепленной за специалистом ПМСП).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Прикрепление физических лиц в рамках ВМС осуществляется по месту постоянного или временного проживания к организации здравоохранения, оказывающей ПМСП, предусмотренной договором ВМС.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прикрепления к организации ПМСП по месту постоянного или временного проживания для оказания медицинской помощи в рамках ГОБМП реализована государственная услуга "Прикрепление к медицинской организации, оказывающей первичную медико-санитарную помощь" (далее – государственная услуга) согласно приложению к настоящим Правилам.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 ПМСП предоставляет физическим лицам государственную услугу при самостоятельном обращении или через веб-портал "Цифрового правительства" (далее – портал).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организация ПМСП получает из соответствующих государственных цифровых систем через шлюз "Цифрового правительства".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Перечень основных требований к оказанию государственной услуги изложены согласно приложению к настоящим Правилам.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Заявку при непосредственном обращении за оказанием государственной услуги в письменной форме на имя первого руководителя организации, подают следующие физические лица: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пенсионеры;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 I группы;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содержащиеся в следственных изоляторах и учреждениях УИС на основании поданных списков, утвержденных руководителем (либо лицом, его заменяющим) следственного изолятора и учреждения УИС с приложением документов, удостоверяющих личность;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военнослужащие срочной службы;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законные представители детей, родившихся в иностранных государствах;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законные представители опекаемых домов малютки, сирот, престарелых и другие.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Специалисты организации ПМСП на основании поданной заявки физических лиц, указанных в пункте 23 Настоящих правил оформляют запрос на прикрепление в цифровую систему "РПН".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запроса на прикрепление, номер мобильного телефона заявителя (номер законного представителя прикрепляемого лица) интегрируется с базой мобильных граждан для автоматического заполнения.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на прикрепление, обращение (форма заявления и документ, удостоверяющий личность) сканируется в цифровой системе "РПН". Специалист субъекта здравоохранения проводит рассмотрение запроса на прикрепление и принимает решение об одобрении заявки либо о мотивированном отказе.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Государственная услуга оказывается с момента сдачи документов в течение 1 (одного) рабочего дня.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уведомление о прикреплении или мотивированный отказ в форме электронного документа в "Личный кабинет".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портал оказывается в день обращения на портал.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Организация ПМСП обеспечивает внесение данных об оказании государственной услуги в цифровую систему мониторинга оказания государственных услуг, с целью мониторинга оказания государственных услуг в порядке, установленном уполномоченным органом в сфере цифровизации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или социально ответственных услуг о стадии их оказания" (зарегистрирован в Реестре государственной регистрации нормативных правовых актов под № 8555).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Прикрепление граждан Республики Казахстан, кандасов, беженцев, иностранных граждан и (или) лиц без гражданства, постоянно проживающих на территории Республики Казахстан к организациям ПМСП по основаниям, предусмотренным подпунктами 1), 2), 3), 5) пункта 31 настоящих Правил, осуществляется путем подачи лицом электронного заявления через портал на прикрепление.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иностранных граждан и (или) лиц без гражданства, временно пребывающих в Республике Казахстан, лиц, ищущих убежище к организациям ПМСП по основанию, предусмотренному подпунктом 4) пункта 31 настоящих Правил, осуществляется путем подачи лицом заявления или обращения страховой организации, с которой заключен договор ВМС на застрахованного, в произвольной форме на казахском или русском языке на прикрепление.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Прикрепление в рамках ВМС иностранных граждан и (или) лиц без гражданства, временно пребывающих на территории Республики Казахстан, лиц, ищущих убежище, к организации ПМСП осуществляется на основе договора ВМС, заявления произвольной формы на казахском или русском языке и документа, удостоверяющего личность (заграничный паспорт), в любое календарное время в соответствии с графиком работы организации ПМСП.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Документом, свидетельствующим о прикреплении в рамках ВМС иностранных граждан и (или) лиц без гражданства, временно пребывающих на территории Республики Казахстан, лиц, ищущих убежище, к организации ПМСП является талон прикрепления к медицинской организации по форме № 064/у,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 Талон прикрепления выдается медицинским регистратором медицинской организации.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к организации ПМСП осуществляется на срок действия договора ВМС.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Организации ПМСП осуществляют прикрепление при личном обращении застрахованного или обращении страховой организации, с которой заключен договор ВМС.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членов семьи осуществляется при наличии их письменного согласия одним из членов семьи на основании заявления произвольной формы на казахском или русском языке при предоставлении договора ВМС и документа, удостоверяющего личность, либо электронного документа из сервиса цифровых документов (для идентификации) каждого члена семьи.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лиц, не достигших восемнадцати лет, осуществляется при наличии документа, удостоверяющего личность, либо электронного документа из сервиса цифровых документов (для идентификации) прикрепляемого лица и его законного представителя.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Основаниями прикрепления физических лиц: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места постоянного или временного проживания с выездом за пределы одной административно-территориальной единицы на срок более одного месяца или внутри территории одной административно-территориальной единицы;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свободного выбора лицом организации ПМСП в пределах одной административно-территориальной единицы (не более 1 раза календарного года);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несогласие с прикреплением к организации ПМСП, определенной региональной комиссией в пределах одной административно-территориальной единицы;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 организации ПМСП от оказания ПМСП, в том числе в случаях реорганизации, ликвидации, повлекших за собой расторжение или изменение фондом договора закупа услуг;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размещение объема медицинских услуг организациям ПМСП, претендующим на оказание медицинских услуг;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появление вновь введенного объекта здравоохранения.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Организации ПМСП письменно уведомляют прикрепленных лиц по месту жительства о прекращении оказания ПМСП: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менее, чем за тридцать календарных дней до даты расторжения или изменения договора закупа медицинских услуг с фондом;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календарных дней со дня, когда стало известно о реорганизации или ликвидации организации ПМСП;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календарных дней со дня, когда стало известно о не размещении фондом объемов медицинских услуг по итогам процедуры выбора.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цифровой системе "РПН" телефонного номера (адреса электронной почты) организации ПМСП уведомляют население путем направления сообщения о прекращении оказания ПМСП, а также способами, предусмотренными законодательством Республики Казахстан.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Прикрепление физических лиц к организациям ПМСП по основаниям, предусмотренным подпунктами 4), 5), 6) пункта 31 настоящих Правил, осуществляется в течение одного рабочего дня со дня получения от фонда протокола итогов размещения, принятого на основании приказа о распределении территории.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прикрепления населения к организациям ПМСП на основании протокола региональной комиссии, организации ПМСП письменно уведомляют прикрепленных к нему лиц по месту их жительства. При наличии в цифровой системе "РПН" телефонного номера (адреса электронной почты) организация ПМСП уведомляет население посредством направления сообщения, а также иными способами, предусмотренными законодательством Республики Казахстан.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определенной региональной комиссией организацией ПМСП, лицо подает заявление на прикрепление по основанию, предусмотренному подпунктом 3) пункта 31 настоящих Правил.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Прикрепление к физическим лицам, занимающимся частной медицинской практикой, оказывающим ПМСП в рамках ГОБМП и (или) в системе ОСМС, осуществляется в соответствии с настоящими Правилами.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Прекращение прикрепления от организации ПМСП осуществляется при: 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установлении факта смерти прикрепленного лица на основании медицинского свидетельства о смерти либо сведений из государственной базы данных "Физические лица" Министерства юстиции Республики Казахстан (далее – ГБДФЛ);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изменении прикрепленным лицом места постоянного проживания с выездом за пределы Республики Казахстан на основании сведений из ГБДФЛ;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прекращении действия договора ВМС по данным Единой страховой базы данных акционерного общества "Государственное кредитное бюро";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утрате, выходе из гражданства Республики Казахстан на основании сведений из ГБДФЛ;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признании лица безвестно отсутствующим на основании сведений из ГБДФЛ;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исключении ИИН из ГБДФЛ.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Прикрепление является не активным при одновременном наличии следующих факторов: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регистрации на территории Республики Казахстан;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истекших сроках действия удостоверения личности и паспорта гражданина Республики Казахстан;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отсутствии обращений за медицинской помощью в течение трех лет и более.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медицинской помощью, его прикрепление активизируется.</w:t>
      </w:r>
    </w:p>
    <w:bookmarkEnd w:id="123"/>
    <w:bookmarkStart w:name="z13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Рассмотрение жалобы в досудебном порядке по вопросам оказания государственных услуг производится вышестоящим административным органом,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то обращение в суд допускается после обжалования в досудебном порядке.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прикрепления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оказывающим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</w:t>
            </w:r>
          </w:p>
        </w:tc>
      </w:tr>
    </w:tbl>
    <w:bookmarkStart w:name="z14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"Прикрепление к медицинской организации, оказывающей первичную медико-санитарную помощь"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организации, оказывающие первичную медико-санитарную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непосредственно через организацию первичной медико-санитарной помощи (далее – ПМСП);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"Цифрового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пациентом документов организации ПМСП, а также при обращении через портал – 1 (один) рабочий день;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документов - 30 (тридцать)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пациента – 30 (тридцать)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 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(либо его представителя по доверенности)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уведомление о прикреплении в форме электронного документа, подписанной электронной цифровой подписью (далее – ЭЦП) организации ПМСП;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организация ПМСП – с понедельника по субботу (понедельник – пятница с 8.00 до 20.00 часов без перерыва, в субботу с 9.00 до 14.00 часов, кроме выходных (воскресенье)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 При этом, запрос на оказание государственной услуги принимается за 2 часа до окончания работы организации ПМСП (до 18.00 часов в рабочие дни, до 12.00 в субботу);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портал – круглосуточно, за исключением технических перерывов, связанных с проведением ремонтных работ (при обращении пациента после окончания рабочего времени,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Документы, необходимые для оказания государственной услуги при обращении определенного контингента в организации ПМСП: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документ, удостоверяющий личность,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пенсионное удостоверение – для пенсионеров;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пенсионное удостоверение либо выписка из акта освидетельствования медико-социальной экспертизы – для лиц с инвалидностью;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решение суда либо иной документ, подтверждающий опекунство и попечительство – для законных представителей ребенка с инвалидностью с детства, а также опекунов или попечителей, патронатных воспитателей и других заменяющих их лица, осуществляющие в соответствии с законодательством РК заботу, образование, воспитание, защиту прав и интересов ребенка (законные представители);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протокол комиссии по рассмотрению вопросов регистрации прикрепления (открепления) населения к ПМСП в цифровой системе "Регистр прикрепленного населения", созданной приказом первого руководителя Государственных учреждений "Управление здравоохранение" регионов – для осужденных отбывающих наказание по приговору суда в местах лишения свободы, отбывающих в колониях (по месту отбывания);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выписка из приказа командира воинской части (начальника учреждения) о зачислении военнослужащих срочной службы в списки личного состава – для военнослужащих срочной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документ, подтверждающий рождение в иностранном государстве – для детей, родившиеся в иностранных государствах;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решение местных исполнительных органов государственного управления здравоохранения столицы, областей и городов республиканского значения и– для опекаемых домов малютки, сирот, престарелых и другие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оформляющие прикрепление по доверенности, в том числе по договору вмененного медицинского страхования при наличии договора.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портал: запрос в электронном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организация ПМСП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услугополучателями для получения государственных или социально ответственных услуг, связанных с субсидированием, а также оказываемых посредством конкурсных процедур отбора услугополучателей или в пределах установленных лимитов, и (или) данных (сведений), содержащихся в них;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или социально ответственной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или социально ответственной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или социально ответственной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или социально ответственной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или социально ответственной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портала. Услугополучатель имеет возможность получения государственной услуги в электронной форме через портал при условии наличия ЭЦП.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 Услугополучатель имеет возможность получения информации о порядке и статусе оказания государственной услуги в справочных службах услугодателя, а также Единого контакт-центра "1414",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