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5a5e" w14:textId="4cb5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21 января 2020 года № 5 "Об утверждении статистических форм общегосударственных статистических наблюдений по статистике инновации и услуг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25 августа 2026 года № 27. Зарегистрирован в Министерстве юстиции Республики Казахстан 27 августа 2026 года № 39703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Вводится в действие с </w:t>
      </w:r>
      <w:r>
        <w:rPr>
          <w:rFonts w:ascii="Times New Roman"/>
          <w:b w:val="false"/>
          <w:i w:val="false"/>
          <w:color w:val="ff0000"/>
          <w:sz w:val="28"/>
        </w:rPr>
        <w:t>01.01.2027 г</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21 января 2020 года № 5 "Об утверждении статистических форм общегосударственных статистических наблюдений по статистике инновации и услуг и инструкций по их заполнению" (зарегистрирован в Реестре государственной регистрации нормативных правовых актов за № 19914) следующие изменения: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p>
      <w:pPr>
        <w:spacing w:after="0"/>
        <w:ind w:left="0"/>
        <w:jc w:val="both"/>
      </w:pPr>
      <w:r>
        <w:rPr>
          <w:rFonts w:ascii="Times New Roman"/>
          <w:b w:val="false"/>
          <w:i w:val="false"/>
          <w:color w:val="000000"/>
          <w:sz w:val="28"/>
        </w:rPr>
        <w:t>
      5. Настоящий приказ вводится в действие с 1 января 2027 года и подлежит официальному опубликованию.</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Руководитель Бюро национальной статистики </w:t>
            </w:r>
          </w:p>
          <w:p>
            <w:pPr>
              <w:spacing w:after="20"/>
              <w:ind w:left="20"/>
              <w:jc w:val="both"/>
            </w:pPr>
          </w:p>
          <w:p>
            <w:pPr>
              <w:spacing w:after="20"/>
              <w:ind w:left="20"/>
              <w:jc w:val="both"/>
            </w:pPr>
            <w:r>
              <w:rPr>
                <w:rFonts w:ascii="Times New Roman"/>
                <w:b w:val="false"/>
                <w:i/>
                <w:color w:val="000000"/>
                <w:sz w:val="20"/>
              </w:rPr>
              <w:t xml:space="preserve">Агентства по стратегическому планированию и реформам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2026 года</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321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"21" января 2020 года № 5</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i w:val="false"/>
                <w:color w:val="000000"/>
                <w:sz w:val="20"/>
              </w:rPr>
              <w:t xml:space="preserve"> экономика министрлігінің</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2020 жылғы "21" қаңтардағы</w:t>
            </w:r>
          </w:p>
          <w:p>
            <w:pPr>
              <w:spacing w:after="20"/>
              <w:ind w:left="20"/>
              <w:jc w:val="both"/>
            </w:pPr>
            <w:r>
              <w:rPr>
                <w:rFonts w:ascii="Times New Roman"/>
                <w:b w:val="false"/>
                <w:i w:val="false"/>
                <w:color w:val="000000"/>
                <w:sz w:val="20"/>
              </w:rPr>
              <w:t>
</w:t>
            </w:r>
            <w:r>
              <w:rPr>
                <w:rFonts w:ascii="Times New Roman"/>
                <w:b/>
                <w:i w:val="false"/>
                <w:color w:val="000000"/>
                <w:sz w:val="20"/>
              </w:rPr>
              <w:t>№ 5 бұйрығына 1-қосымша</w:t>
            </w:r>
          </w:p>
        </w:tc>
      </w:tr>
      <w:tr>
        <w:trPr>
          <w:trHeight w:val="30" w:hRule="atLeast"/>
        </w:trPr>
        <w:tc>
          <w:tcPr>
            <w:tcW w:w="10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Инновациялық қызмет туралы есеп</w:t>
            </w:r>
          </w:p>
          <w:p>
            <w:pPr>
              <w:spacing w:after="20"/>
              <w:ind w:left="20"/>
              <w:jc w:val="both"/>
            </w:pPr>
          </w:p>
          <w:p>
            <w:pPr>
              <w:spacing w:after="20"/>
              <w:ind w:left="20"/>
              <w:jc w:val="both"/>
            </w:pPr>
            <w:r>
              <w:rPr>
                <w:rFonts w:ascii="Times New Roman"/>
                <w:b/>
                <w:i w:val="false"/>
                <w:color w:val="000000"/>
                <w:sz w:val="20"/>
              </w:rPr>
              <w:t>
Отчет об инновационной деятельности
</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43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қызмет түрі Экономикалық қызмет түрлері жалпы жіктеуішінің 01-03, 05-09, 10-33, 35, 36-39, 41-43, 45-47, </w:t>
            </w:r>
            <w:r>
              <w:rPr>
                <w:rFonts w:ascii="Times New Roman"/>
                <w:b/>
                <w:i w:val="false"/>
                <w:color w:val="000000"/>
                <w:sz w:val="20"/>
              </w:rPr>
              <w:t>49-53, 58-63, 64-66, 71-74, 85.4, 86 кодтарына сәйкес саны 100 адамнан асатын заңды тұлғалар және (немесе) олардың филиалдары, өкілдіктері және өзге де оқшауланған құрылымдық бөлімшелері – жаппай әдіспен, саны 100 адамға дейінгілер – іріктемелі әдіспен жән</w:t>
            </w:r>
            <w:r>
              <w:rPr>
                <w:rFonts w:ascii="Times New Roman"/>
                <w:b/>
                <w:i w:val="false"/>
                <w:color w:val="000000"/>
                <w:sz w:val="20"/>
              </w:rPr>
              <w:t>е инновациялық қызметті жүзеге асыратын, экономикалық қызмет түріне қатыссыз ұйымдар тізім бойынша ұсынады</w:t>
            </w:r>
          </w:p>
          <w:p>
            <w:pPr>
              <w:spacing w:after="20"/>
              <w:ind w:left="20"/>
              <w:jc w:val="both"/>
            </w:pPr>
            <w:r>
              <w:rPr>
                <w:rFonts w:ascii="Times New Roman"/>
                <w:b w:val="false"/>
                <w:i w:val="false"/>
                <w:color w:val="000000"/>
                <w:sz w:val="20"/>
              </w:rPr>
              <w:t>
Представляют юридические лица и (или) их филиалы, представительства и иные обособленные структурные подразделения, с численностью свыше 100 человек – сплошным методом, численностью до 100 человек − выборочным методом с основным видом экономической деятельности согласно кодам Общего классификатора видов экономической деятельности 01-03, 05-09, 10-33, 35, 36-39, 41-43, 45-47, 49-53, 58-63, 64-66, 71-74, 85.4, 86 и организаций, независимо от вида экономической деятельности, осуществлявшие инновационную деятельность по списку</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i w:val="false"/>
                <w:color w:val="000000"/>
                <w:sz w:val="20"/>
              </w:rPr>
              <w:t xml:space="preserve">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c>
          <w:tcPr>
            <w:tcW w:w="0" w:type="auto"/>
            <w:gridSpan w:val="8"/>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Ұйымның инновациялық қызметті жүзеге асырған нақты орнын көрсетіңіз (ұйымның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осуществления инновационной деятельности организации (независимо от места регистрации организации) – область, город, район, населенный пункт</w:t>
            </w:r>
          </w:p>
        </w:tc>
      </w:tr>
      <w:tr>
        <w:trPr>
          <w:trHeight w:val="30" w:hRule="atLeast"/>
        </w:trPr>
        <w:tc>
          <w:tcPr>
            <w:tcW w:w="0" w:type="auto"/>
            <w:gridSpan w:val="8"/>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Əкімшілік-аумақтық объектілер жіктеуішіне с</w:t>
            </w:r>
            <w:r>
              <w:rPr>
                <w:rFonts w:ascii="Times New Roman"/>
                <w:b/>
                <w:i w:val="false"/>
                <w:color w:val="000000"/>
                <w:sz w:val="20"/>
              </w:rPr>
              <w:t>ə</w:t>
            </w:r>
            <w:r>
              <w:rPr>
                <w:rFonts w:ascii="Times New Roman"/>
                <w:b/>
                <w:i w:val="false"/>
                <w:color w:val="000000"/>
                <w:sz w:val="20"/>
              </w:rPr>
              <w:t xml:space="preserve">йкес аумақ код (респондент статистикалық нысанды қағаз жеткізгіште </w:t>
            </w:r>
            <w:r>
              <w:rPr>
                <w:rFonts w:ascii="Times New Roman"/>
                <w:b/>
                <w:i w:val="false"/>
                <w:color w:val="000000"/>
                <w:sz w:val="20"/>
              </w:rPr>
              <w:t>ұсынған</w:t>
            </w:r>
            <w:r>
              <w:rPr>
                <w:rFonts w:ascii="Times New Roman"/>
                <w:b/>
                <w:i w:val="false"/>
                <w:color w:val="000000"/>
                <w:sz w:val="20"/>
              </w:rPr>
              <w:t xml:space="preserve">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подразделения статистики при представлении респондентом на бумажном носителе)</w:t>
            </w:r>
          </w:p>
        </w:tc>
      </w:tr>
      <w:tr>
        <w:trPr>
          <w:trHeight w:val="30" w:hRule="atLeast"/>
        </w:trPr>
        <w:tc>
          <w:tcPr>
            <w:tcW w:w="0" w:type="auto"/>
            <w:gridSpan w:val="7"/>
            <w:vMerge/>
            <w:tcBorders>
              <w:top w:val="nil"/>
            </w:tcBorders>
          </w:tcPr>
          <w:p/>
        </w:tc>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005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1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115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5"/>
            <w:vMerge/>
            <w:tcBorders>
              <w:top w:val="nil"/>
            </w:tcBorders>
          </w:tcPr>
          <w:p/>
        </w:tc>
      </w:tr>
      <w:tr>
        <w:trPr>
          <w:trHeight w:val="30" w:hRule="atLeast"/>
        </w:trPr>
        <w:tc>
          <w:tcPr>
            <w:tcW w:w="0" w:type="auto"/>
            <w:gridSpan w:val="7"/>
            <w:vMerge/>
            <w:tcBorders>
              <w:top w:val="nil"/>
            </w:tcBorders>
          </w:tcPr>
          <w:p/>
        </w:tc>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Ұйым туралы негізгі ақпарат</w:t>
            </w:r>
          </w:p>
          <w:p>
            <w:pPr>
              <w:spacing w:after="20"/>
              <w:ind w:left="20"/>
              <w:jc w:val="both"/>
            </w:pPr>
            <w:r>
              <w:rPr>
                <w:rFonts w:ascii="Times New Roman"/>
                <w:b w:val="false"/>
                <w:i w:val="false"/>
                <w:color w:val="000000"/>
                <w:sz w:val="20"/>
              </w:rPr>
              <w:t>
Основная информация об организации</w:t>
            </w:r>
          </w:p>
        </w:tc>
        <w:tc>
          <w:tcPr>
            <w:tcW w:w="0" w:type="auto"/>
            <w:gridSpan w:val="5"/>
            <w:vMerge/>
            <w:tcBorders>
              <w:top w:val="nil"/>
            </w:tcBorders>
          </w:tcPr>
          <w:p/>
        </w:tc>
      </w:tr>
      <w:tr>
        <w:trPr>
          <w:trHeight w:val="30" w:hRule="atLeast"/>
        </w:trPr>
        <w:tc>
          <w:tcPr>
            <w:tcW w:w="0" w:type="auto"/>
            <w:gridSpan w:val="7"/>
            <w:vMerge/>
            <w:tcBorders>
              <w:top w:val="nil"/>
            </w:tcBorders>
          </w:tcPr>
          <w:p/>
        </w:tc>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Есепті кезең соңына қызметкерлердің жалпы саны</w:t>
            </w:r>
          </w:p>
          <w:p>
            <w:pPr>
              <w:spacing w:after="20"/>
              <w:ind w:left="20"/>
              <w:jc w:val="both"/>
            </w:pPr>
            <w:r>
              <w:rPr>
                <w:rFonts w:ascii="Times New Roman"/>
                <w:b w:val="false"/>
                <w:i w:val="false"/>
                <w:color w:val="000000"/>
                <w:sz w:val="20"/>
              </w:rPr>
              <w:t>
Общая численность работников на конец отчетного периода ________________ адам/ человек</w:t>
            </w:r>
          </w:p>
        </w:tc>
        <w:tc>
          <w:tcPr>
            <w:tcW w:w="0" w:type="auto"/>
            <w:gridSpan w:val="5"/>
            <w:vMerge/>
            <w:tcBorders>
              <w:top w:val="nil"/>
            </w:tcBorders>
          </w:tcPr>
          <w:p/>
        </w:tc>
      </w:tr>
      <w:tr>
        <w:trPr>
          <w:trHeight w:val="30" w:hRule="atLeast"/>
        </w:trPr>
        <w:tc>
          <w:tcPr>
            <w:tcW w:w="0" w:type="auto"/>
            <w:gridSpan w:val="7"/>
            <w:vMerge/>
            <w:tcBorders>
              <w:top w:val="nil"/>
            </w:tcBorders>
          </w:tcPr>
          <w:p/>
        </w:tc>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 Сіздің ұйымда соңғы үш жыл ішінде инновациялардың қандай түрлері болды? </w:t>
            </w:r>
          </w:p>
          <w:p>
            <w:pPr>
              <w:spacing w:after="20"/>
              <w:ind w:left="20"/>
              <w:jc w:val="both"/>
            </w:pPr>
            <w:r>
              <w:rPr>
                <w:rFonts w:ascii="Times New Roman"/>
                <w:b w:val="false"/>
                <w:i w:val="false"/>
                <w:color w:val="000000"/>
                <w:sz w:val="20"/>
              </w:rPr>
              <w:t>
Какие типы инноваций имела Ваша организация в течение последних трех лет?</w:t>
            </w:r>
          </w:p>
        </w:tc>
        <w:tc>
          <w:tcPr>
            <w:tcW w:w="0" w:type="auto"/>
            <w:gridSpan w:val="5"/>
            <w:vMerge/>
            <w:tcBorders>
              <w:top w:val="nil"/>
            </w:tcBorders>
          </w:tcPr>
          <w:p/>
        </w:tc>
      </w:tr>
      <w:tr>
        <w:trPr>
          <w:trHeight w:val="30" w:hRule="atLeast"/>
        </w:trPr>
        <w:tc>
          <w:tcPr>
            <w:tcW w:w="0" w:type="auto"/>
            <w:gridSpan w:val="7"/>
            <w:vMerge/>
            <w:tcBorders>
              <w:top w:val="nil"/>
            </w:tcBorders>
          </w:tcPr>
          <w:p/>
        </w:tc>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Өнімдік инновациялар</w:t>
            </w:r>
          </w:p>
          <w:p>
            <w:pPr>
              <w:spacing w:after="20"/>
              <w:ind w:left="20"/>
              <w:jc w:val="both"/>
            </w:pPr>
            <w:r>
              <w:rPr>
                <w:rFonts w:ascii="Times New Roman"/>
                <w:b w:val="false"/>
                <w:i w:val="false"/>
                <w:color w:val="000000"/>
                <w:sz w:val="20"/>
              </w:rPr>
              <w:t>
Продуктовые инновации</w:t>
            </w:r>
          </w:p>
        </w:tc>
        <w:tc>
          <w:tcPr>
            <w:tcW w:w="0" w:type="auto"/>
            <w:gridSpan w:val="5"/>
            <w:vMerge/>
            <w:tcBorders>
              <w:top w:val="nil"/>
            </w:tcBorders>
          </w:tcPr>
          <w:p/>
        </w:tc>
      </w:tr>
      <w:tr>
        <w:trPr>
          <w:trHeight w:val="30" w:hRule="atLeast"/>
        </w:trPr>
        <w:tc>
          <w:tcPr>
            <w:tcW w:w="0" w:type="auto"/>
            <w:gridSpan w:val="7"/>
            <w:vMerge/>
            <w:tcBorders>
              <w:top w:val="nil"/>
            </w:tcBorders>
          </w:tcPr>
          <w:p/>
        </w:tc>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2.2.1.1 Қандай инновациялар көрсетіңіз</w:t>
            </w:r>
          </w:p>
          <w:p>
            <w:pPr>
              <w:spacing w:after="20"/>
              <w:ind w:left="20"/>
              <w:jc w:val="both"/>
            </w:pPr>
            <w:r>
              <w:rPr>
                <w:rFonts w:ascii="Times New Roman"/>
                <w:b w:val="false"/>
                <w:i w:val="false"/>
                <w:color w:val="000000"/>
                <w:sz w:val="20"/>
              </w:rPr>
              <w:t>
Укажите какие инновации______________________________________________________________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w:t>
            </w:r>
          </w:p>
        </w:tc>
        <w:tc>
          <w:tcPr>
            <w:tcW w:w="0" w:type="auto"/>
            <w:gridSpan w:val="5"/>
            <w:vMerge/>
            <w:tcBorders>
              <w:top w:val="nil"/>
            </w:tcBorders>
          </w:tcPr>
          <w:p/>
        </w:tc>
      </w:tr>
      <w:tr>
        <w:trPr>
          <w:trHeight w:val="30" w:hRule="atLeast"/>
        </w:trPr>
        <w:tc>
          <w:tcPr>
            <w:tcW w:w="0" w:type="auto"/>
            <w:gridSpan w:val="7"/>
            <w:vMerge/>
            <w:tcBorders>
              <w:top w:val="nil"/>
            </w:tcBorders>
          </w:tcPr>
          <w:p/>
        </w:tc>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 Бизнес-процестер инновациясы</w:t>
            </w:r>
          </w:p>
          <w:p>
            <w:pPr>
              <w:spacing w:after="20"/>
              <w:ind w:left="20"/>
              <w:jc w:val="both"/>
            </w:pPr>
            <w:r>
              <w:rPr>
                <w:rFonts w:ascii="Times New Roman"/>
                <w:b w:val="false"/>
                <w:i w:val="false"/>
                <w:color w:val="000000"/>
                <w:sz w:val="20"/>
              </w:rPr>
              <w:t>
Инновация бизнес-процессов</w:t>
            </w:r>
          </w:p>
        </w:tc>
        <w:tc>
          <w:tcPr>
            <w:tcW w:w="0" w:type="auto"/>
            <w:gridSpan w:val="5"/>
            <w:vMerge/>
            <w:tcBorders>
              <w:top w:val="nil"/>
            </w:tcBorders>
          </w:tcPr>
          <w:p/>
        </w:tc>
      </w:tr>
      <w:tr>
        <w:trPr>
          <w:trHeight w:val="30" w:hRule="atLeast"/>
        </w:trPr>
        <w:tc>
          <w:tcPr>
            <w:tcW w:w="0" w:type="auto"/>
            <w:gridSpan w:val="7"/>
            <w:vMerge/>
            <w:tcBorders>
              <w:top w:val="nil"/>
            </w:tcBorders>
          </w:tcPr>
          <w:p/>
        </w:tc>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2.2.2.1 Қандай инновациялар көрсетіңіз</w:t>
            </w:r>
          </w:p>
          <w:p>
            <w:pPr>
              <w:spacing w:after="20"/>
              <w:ind w:left="20"/>
              <w:jc w:val="both"/>
            </w:pPr>
            <w:r>
              <w:rPr>
                <w:rFonts w:ascii="Times New Roman"/>
                <w:b w:val="false"/>
                <w:i w:val="false"/>
                <w:color w:val="000000"/>
                <w:sz w:val="20"/>
              </w:rPr>
              <w:t>
Укажите какие инновации_____________________________________________________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tc>
        <w:tc>
          <w:tcPr>
            <w:tcW w:w="0" w:type="auto"/>
            <w:gridSpan w:val="5"/>
            <w:vMerge/>
            <w:tcBorders>
              <w:top w:val="nil"/>
            </w:tcBorders>
          </w:tcPr>
          <w:p/>
        </w:tc>
      </w:tr>
      <w:tr>
        <w:trPr>
          <w:trHeight w:val="30" w:hRule="atLeast"/>
        </w:trPr>
        <w:tc>
          <w:tcPr>
            <w:tcW w:w="0" w:type="auto"/>
            <w:gridSpan w:val="7"/>
            <w:vMerge/>
            <w:tcBorders>
              <w:top w:val="nil"/>
            </w:tcBorders>
          </w:tcPr>
          <w:p/>
        </w:tc>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Инновациялық қызметті жүзеге асырған жоқ</w:t>
            </w:r>
          </w:p>
          <w:p>
            <w:pPr>
              <w:spacing w:after="20"/>
              <w:ind w:left="20"/>
              <w:jc w:val="both"/>
            </w:pPr>
            <w:r>
              <w:rPr>
                <w:rFonts w:ascii="Times New Roman"/>
                <w:b w:val="false"/>
                <w:i w:val="false"/>
                <w:color w:val="000000"/>
                <w:sz w:val="20"/>
              </w:rPr>
              <w:t>
Не осуществляла инновационную деятельность</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Инновациялар болмаған </w:t>
            </w:r>
            <w:r>
              <w:rPr>
                <w:rFonts w:ascii="Times New Roman"/>
                <w:b/>
                <w:i w:val="false"/>
                <w:color w:val="000000"/>
                <w:sz w:val="20"/>
              </w:rPr>
              <w:t>жағдайда 6-сұраққа өту</w:t>
            </w:r>
          </w:p>
          <w:p>
            <w:pPr>
              <w:spacing w:after="20"/>
              <w:ind w:left="20"/>
              <w:jc w:val="both"/>
            </w:pPr>
            <w:r>
              <w:rPr>
                <w:rFonts w:ascii="Times New Roman"/>
                <w:b w:val="false"/>
                <w:i w:val="false"/>
                <w:color w:val="000000"/>
                <w:sz w:val="20"/>
              </w:rPr>
              <w:t>
В случае отсутствия инноваций переход к вопросу 6</w:t>
            </w:r>
          </w:p>
        </w:tc>
        <w:tc>
          <w:tcPr>
            <w:tcW w:w="0" w:type="auto"/>
            <w:gridSpan w:val="5"/>
            <w:vMerge/>
            <w:tcBorders>
              <w:top w:val="nil"/>
            </w:tcBorders>
          </w:tcPr>
          <w:p/>
        </w:tc>
      </w:tr>
      <w:tr>
        <w:trPr>
          <w:trHeight w:val="30" w:hRule="atLeast"/>
        </w:trPr>
        <w:tc>
          <w:tcPr>
            <w:tcW w:w="0" w:type="auto"/>
            <w:gridSpan w:val="7"/>
            <w:vMerge/>
            <w:tcBorders>
              <w:top w:val="nil"/>
            </w:tcBorders>
          </w:tcPr>
          <w:p/>
        </w:tc>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 Сіздің ұйым соңғы үш жылда инновацияның келесі түрлері бойынша экологиялық инновацияға ие болды ма? </w:t>
            </w:r>
          </w:p>
          <w:p>
            <w:pPr>
              <w:spacing w:after="20"/>
              <w:ind w:left="20"/>
              <w:jc w:val="both"/>
            </w:pPr>
            <w:r>
              <w:rPr>
                <w:rFonts w:ascii="Times New Roman"/>
                <w:b w:val="false"/>
                <w:i w:val="false"/>
                <w:color w:val="000000"/>
                <w:sz w:val="20"/>
              </w:rPr>
              <w:t>
Имела ли Ваша организация за последние три года экологические инновации в рамках следующих типов инноваций?</w:t>
            </w:r>
          </w:p>
        </w:tc>
        <w:tc>
          <w:tcPr>
            <w:tcW w:w="0" w:type="auto"/>
            <w:gridSpan w:val="5"/>
            <w:vMerge/>
            <w:tcBorders>
              <w:top w:val="nil"/>
            </w:tcBorders>
          </w:tcPr>
          <w:p/>
        </w:tc>
      </w:tr>
      <w:tr>
        <w:trPr>
          <w:trHeight w:val="30" w:hRule="atLeast"/>
        </w:trPr>
        <w:tc>
          <w:tcPr>
            <w:tcW w:w="0" w:type="auto"/>
            <w:gridSpan w:val="7"/>
            <w:vMerge/>
            <w:tcBorders>
              <w:top w:val="nil"/>
            </w:tcBorders>
          </w:tcPr>
          <w:p/>
        </w:tc>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 Өнімдік инновациялар</w:t>
            </w:r>
          </w:p>
          <w:p>
            <w:pPr>
              <w:spacing w:after="20"/>
              <w:ind w:left="20"/>
              <w:jc w:val="both"/>
            </w:pPr>
            <w:r>
              <w:rPr>
                <w:rFonts w:ascii="Times New Roman"/>
                <w:b w:val="false"/>
                <w:i w:val="false"/>
                <w:color w:val="000000"/>
                <w:sz w:val="20"/>
              </w:rPr>
              <w:t>
Продуктовые инновации</w:t>
            </w:r>
          </w:p>
        </w:tc>
        <w:tc>
          <w:tcPr>
            <w:tcW w:w="0" w:type="auto"/>
            <w:gridSpan w:val="5"/>
            <w:vMerge/>
            <w:tcBorders>
              <w:top w:val="nil"/>
            </w:tcBorders>
          </w:tcPr>
          <w:p/>
        </w:tc>
      </w:tr>
      <w:tr>
        <w:trPr>
          <w:trHeight w:val="30" w:hRule="atLeast"/>
        </w:trPr>
        <w:tc>
          <w:tcPr>
            <w:tcW w:w="0" w:type="auto"/>
            <w:gridSpan w:val="7"/>
            <w:vMerge/>
            <w:tcBorders>
              <w:top w:val="nil"/>
            </w:tcBorders>
          </w:tcPr>
          <w:p/>
        </w:tc>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2.3.1.1 Қандай экологиялық инновациялар екенін көрсетіңіз</w:t>
            </w:r>
          </w:p>
          <w:p>
            <w:pPr>
              <w:spacing w:after="20"/>
              <w:ind w:left="20"/>
              <w:jc w:val="both"/>
            </w:pPr>
            <w:r>
              <w:rPr>
                <w:rFonts w:ascii="Times New Roman"/>
                <w:b w:val="false"/>
                <w:i w:val="false"/>
                <w:color w:val="000000"/>
                <w:sz w:val="20"/>
              </w:rPr>
              <w:t>
Укажите какие экологические инновации________________________________________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2.3.2 Бизнес-процестер инновациясы</w:t>
            </w:r>
          </w:p>
          <w:p>
            <w:pPr>
              <w:spacing w:after="20"/>
              <w:ind w:left="20"/>
              <w:jc w:val="both"/>
            </w:pPr>
            <w:r>
              <w:rPr>
                <w:rFonts w:ascii="Times New Roman"/>
                <w:b w:val="false"/>
                <w:i w:val="false"/>
                <w:color w:val="000000"/>
                <w:sz w:val="20"/>
              </w:rPr>
              <w:t>
Инновация бизнес-процессов</w:t>
            </w:r>
          </w:p>
        </w:tc>
        <w:tc>
          <w:tcPr>
            <w:tcW w:w="0" w:type="auto"/>
            <w:gridSpan w:val="5"/>
            <w:vMerge/>
            <w:tcBorders>
              <w:top w:val="nil"/>
            </w:tcBorders>
          </w:tcPr>
          <w:p/>
        </w:tc>
      </w:tr>
      <w:tr>
        <w:trPr>
          <w:trHeight w:val="30" w:hRule="atLeast"/>
        </w:trPr>
        <w:tc>
          <w:tcPr>
            <w:tcW w:w="0" w:type="auto"/>
            <w:gridSpan w:val="7"/>
            <w:vMerge/>
            <w:tcBorders>
              <w:top w:val="nil"/>
            </w:tcBorders>
          </w:tcPr>
          <w:p/>
        </w:tc>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2.3.2.1 Қандай </w:t>
            </w:r>
            <w:r>
              <w:rPr>
                <w:rFonts w:ascii="Times New Roman"/>
                <w:b/>
                <w:i w:val="false"/>
                <w:color w:val="000000"/>
                <w:sz w:val="20"/>
              </w:rPr>
              <w:t>экологиялық инновациялар екенін көрсетіңіз</w:t>
            </w:r>
          </w:p>
          <w:p>
            <w:pPr>
              <w:spacing w:after="20"/>
              <w:ind w:left="20"/>
              <w:jc w:val="both"/>
            </w:pPr>
            <w:r>
              <w:rPr>
                <w:rFonts w:ascii="Times New Roman"/>
                <w:b w:val="false"/>
                <w:i w:val="false"/>
                <w:color w:val="000000"/>
                <w:sz w:val="20"/>
              </w:rPr>
              <w:t>
Укажите какие экологические инновации_________________________________________________________</w:t>
            </w:r>
          </w:p>
          <w:p>
            <w:pPr>
              <w:spacing w:after="20"/>
              <w:ind w:left="20"/>
              <w:jc w:val="both"/>
            </w:pPr>
            <w:r>
              <w:rPr>
                <w:rFonts w:ascii="Times New Roman"/>
                <w:b w:val="false"/>
                <w:i w:val="false"/>
                <w:color w:val="000000"/>
                <w:sz w:val="20"/>
              </w:rPr>
              <w:t>
______________________________________________________</w:t>
            </w:r>
          </w:p>
        </w:tc>
        <w:tc>
          <w:tcPr>
            <w:tcW w:w="0" w:type="auto"/>
            <w:gridSpan w:val="5"/>
            <w:vMerge/>
            <w:tcBorders>
              <w:top w:val="nil"/>
            </w:tcBorders>
          </w:tcPr>
          <w:p/>
        </w:tc>
      </w:tr>
      <w:tr>
        <w:trPr>
          <w:trHeight w:val="30" w:hRule="atLeast"/>
        </w:trPr>
        <w:tc>
          <w:tcPr>
            <w:tcW w:w="0" w:type="auto"/>
            <w:gridSpan w:val="7"/>
            <w:vMerge/>
            <w:tcBorders>
              <w:top w:val="nil"/>
            </w:tcBorders>
          </w:tcPr>
          <w:p/>
        </w:tc>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 ЖоқНет</w:t>
            </w:r>
          </w:p>
        </w:tc>
        <w:tc>
          <w:tcPr>
            <w:tcW w:w="0" w:type="auto"/>
            <w:gridSpan w:val="5"/>
            <w:vMerge/>
            <w:tcBorders>
              <w:top w:val="nil"/>
            </w:tcBorders>
          </w:tcPr>
          <w:p/>
        </w:tc>
      </w:tr>
      <w:tr>
        <w:trPr>
          <w:trHeight w:val="30" w:hRule="atLeast"/>
        </w:trPr>
        <w:tc>
          <w:tcPr>
            <w:tcW w:w="0" w:type="auto"/>
            <w:gridSpan w:val="7"/>
            <w:vMerge/>
            <w:tcBorders>
              <w:top w:val="nil"/>
            </w:tcBorders>
          </w:tcPr>
          <w:p/>
        </w:tc>
        <w:tc>
          <w:tcPr>
            <w:tcW w:w="0" w:type="auto"/>
            <w:gridSpan w:val="5"/>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Өнімдік инновация</w:t>
            </w:r>
          </w:p>
          <w:p>
            <w:pPr>
              <w:spacing w:after="20"/>
              <w:ind w:left="20"/>
              <w:jc w:val="both"/>
            </w:pPr>
            <w:r>
              <w:rPr>
                <w:rFonts w:ascii="Times New Roman"/>
                <w:b w:val="false"/>
                <w:i w:val="false"/>
                <w:color w:val="000000"/>
                <w:sz w:val="20"/>
              </w:rPr>
              <w:t>
Продуктовая инновация</w:t>
            </w:r>
          </w:p>
        </w:tc>
        <w:tc>
          <w:tcPr>
            <w:tcW w:w="0" w:type="auto"/>
            <w:gridSpan w:val="5"/>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Сіз соңғы үш жыл ішінде мыналарды енгіздіңіз бе</w:t>
            </w:r>
          </w:p>
          <w:p>
            <w:pPr>
              <w:spacing w:after="20"/>
              <w:ind w:left="20"/>
              <w:jc w:val="both"/>
            </w:pPr>
            <w:r>
              <w:rPr>
                <w:rFonts w:ascii="Times New Roman"/>
                <w:b w:val="false"/>
                <w:i w:val="false"/>
                <w:color w:val="000000"/>
                <w:sz w:val="20"/>
              </w:rPr>
              <w:t>
Внедряли ли Вы за последние три года</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p>
            <w:pPr>
              <w:spacing w:after="20"/>
              <w:ind w:left="20"/>
              <w:jc w:val="both"/>
            </w:pPr>
            <w:r>
              <w:rPr>
                <w:rFonts w:ascii="Times New Roman"/>
                <w:b w:val="false"/>
                <w:i w:val="false"/>
                <w:color w:val="000000"/>
                <w:sz w:val="20"/>
              </w:rPr>
              <w:t>
Тауарлар</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p>
            <w:pPr>
              <w:spacing w:after="20"/>
              <w:ind w:left="20"/>
              <w:jc w:val="both"/>
            </w:pPr>
            <w:r>
              <w:rPr>
                <w:rFonts w:ascii="Times New Roman"/>
                <w:b w:val="false"/>
                <w:i w:val="false"/>
                <w:color w:val="000000"/>
                <w:sz w:val="20"/>
              </w:rPr>
              <w:t>
Услуги</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 Жаңа немесе едәуір жетілдірілген</w:t>
            </w:r>
          </w:p>
          <w:p>
            <w:pPr>
              <w:spacing w:after="20"/>
              <w:ind w:left="20"/>
              <w:jc w:val="both"/>
            </w:pPr>
            <w:r>
              <w:rPr>
                <w:rFonts w:ascii="Times New Roman"/>
                <w:b w:val="false"/>
                <w:i w:val="false"/>
                <w:color w:val="000000"/>
                <w:sz w:val="20"/>
              </w:rPr>
              <w:t>
Новые или значительно усовершенствованные</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 Жетілдіруге ұшыраған</w:t>
            </w:r>
          </w:p>
          <w:p>
            <w:pPr>
              <w:spacing w:after="20"/>
              <w:ind w:left="20"/>
              <w:jc w:val="both"/>
            </w:pPr>
            <w:r>
              <w:rPr>
                <w:rFonts w:ascii="Times New Roman"/>
                <w:b w:val="false"/>
                <w:i w:val="false"/>
                <w:color w:val="000000"/>
                <w:sz w:val="20"/>
              </w:rPr>
              <w:t>
Подвергавшиеся усовершенствованию</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Өзге де инновациялық</w:t>
            </w:r>
          </w:p>
          <w:p>
            <w:pPr>
              <w:spacing w:after="20"/>
              <w:ind w:left="20"/>
              <w:jc w:val="both"/>
            </w:pPr>
            <w:r>
              <w:rPr>
                <w:rFonts w:ascii="Times New Roman"/>
                <w:b w:val="false"/>
                <w:i w:val="false"/>
                <w:color w:val="000000"/>
                <w:sz w:val="20"/>
              </w:rPr>
              <w:t>
Прочие инновационные</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Инновациялық өнімді кім әзірледі?</w:t>
            </w:r>
          </w:p>
          <w:p>
            <w:pPr>
              <w:spacing w:after="20"/>
              <w:ind w:left="20"/>
              <w:jc w:val="both"/>
            </w:pPr>
            <w:r>
              <w:rPr>
                <w:rFonts w:ascii="Times New Roman"/>
                <w:b w:val="false"/>
                <w:i w:val="false"/>
                <w:color w:val="000000"/>
                <w:sz w:val="20"/>
              </w:rPr>
              <w:t>
Кем разработана инновационная продукция?</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p>
            <w:pPr>
              <w:spacing w:after="20"/>
              <w:ind w:left="20"/>
              <w:jc w:val="both"/>
            </w:pPr>
            <w:r>
              <w:rPr>
                <w:rFonts w:ascii="Times New Roman"/>
                <w:b w:val="false"/>
                <w:i w:val="false"/>
                <w:color w:val="000000"/>
                <w:sz w:val="20"/>
              </w:rPr>
              <w:t>
Товары</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p>
            <w:pPr>
              <w:spacing w:after="20"/>
              <w:ind w:left="20"/>
              <w:jc w:val="both"/>
            </w:pPr>
            <w:r>
              <w:rPr>
                <w:rFonts w:ascii="Times New Roman"/>
                <w:b w:val="false"/>
                <w:i w:val="false"/>
                <w:color w:val="000000"/>
                <w:sz w:val="20"/>
              </w:rPr>
              <w:t>
Услуг</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 Ұйымның өзі</w:t>
            </w:r>
          </w:p>
          <w:p>
            <w:pPr>
              <w:spacing w:after="20"/>
              <w:ind w:left="20"/>
              <w:jc w:val="both"/>
            </w:pPr>
            <w:r>
              <w:rPr>
                <w:rFonts w:ascii="Times New Roman"/>
                <w:b w:val="false"/>
                <w:i w:val="false"/>
                <w:color w:val="000000"/>
                <w:sz w:val="20"/>
              </w:rPr>
              <w:t>
Самой организацией</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 Басқа ұйымдармен бірлесіп</w:t>
            </w:r>
          </w:p>
          <w:p>
            <w:pPr>
              <w:spacing w:after="20"/>
              <w:ind w:left="20"/>
              <w:jc w:val="both"/>
            </w:pPr>
            <w:r>
              <w:rPr>
                <w:rFonts w:ascii="Times New Roman"/>
                <w:b w:val="false"/>
                <w:i w:val="false"/>
                <w:color w:val="000000"/>
                <w:sz w:val="20"/>
              </w:rPr>
              <w:t>
Совместно с другими организациями</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3.2.3 Басқа ұйымдар құрған инновацияны жетілдіру </w:t>
            </w:r>
          </w:p>
          <w:p>
            <w:pPr>
              <w:spacing w:after="20"/>
              <w:ind w:left="20"/>
              <w:jc w:val="both"/>
            </w:pPr>
            <w:r>
              <w:rPr>
                <w:rFonts w:ascii="Times New Roman"/>
                <w:b w:val="false"/>
                <w:i w:val="false"/>
                <w:color w:val="000000"/>
                <w:sz w:val="20"/>
              </w:rPr>
              <w:t>
Усовершенствовано созданное другими организациями</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 Басқа ұйымдар</w:t>
            </w:r>
          </w:p>
          <w:p>
            <w:pPr>
              <w:spacing w:after="20"/>
              <w:ind w:left="20"/>
              <w:jc w:val="both"/>
            </w:pPr>
            <w:r>
              <w:rPr>
                <w:rFonts w:ascii="Times New Roman"/>
                <w:b w:val="false"/>
                <w:i w:val="false"/>
                <w:color w:val="000000"/>
                <w:sz w:val="20"/>
              </w:rPr>
              <w:t>
Другими организациями</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3.3 Есепті жылы инновациялық өнімдердің (тауарлар және көрсетілетін қызмет)көлемін көрсетіңіз</w:t>
            </w:r>
          </w:p>
          <w:p>
            <w:pPr>
              <w:spacing w:after="20"/>
              <w:ind w:left="20"/>
              <w:jc w:val="both"/>
            </w:pPr>
            <w:r>
              <w:rPr>
                <w:rFonts w:ascii="Times New Roman"/>
                <w:b w:val="false"/>
                <w:i w:val="false"/>
                <w:color w:val="000000"/>
                <w:sz w:val="20"/>
              </w:rPr>
              <w:t>
Укажите объем инновационной продукции (товаров и услуг) в отчетном году _______________ мың теңге/ тысяч теңге</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3.4 Өткізілген инновациялық өнімдердің (тауарлар және көрсетілетін қызмет) көлемін көрсетіңіз, мың теңге</w:t>
      </w:r>
    </w:p>
    <w:p>
      <w:pPr>
        <w:spacing w:after="0"/>
        <w:ind w:left="0"/>
        <w:jc w:val="both"/>
      </w:pPr>
      <w:r>
        <w:rPr>
          <w:rFonts w:ascii="Times New Roman"/>
          <w:b w:val="false"/>
          <w:i w:val="false"/>
          <w:color w:val="000000"/>
          <w:sz w:val="28"/>
        </w:rPr>
        <w:t>
      Укажите объем реализованной инновационной продукции (товаров и услуг), тысяч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Наименования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1-бағаннан экспортқа жіберілгені</w:t>
            </w:r>
          </w:p>
          <w:p>
            <w:pPr>
              <w:spacing w:after="20"/>
              <w:ind w:left="20"/>
              <w:jc w:val="both"/>
            </w:pPr>
            <w:r>
              <w:rPr>
                <w:rFonts w:ascii="Times New Roman"/>
                <w:b w:val="false"/>
                <w:i w:val="false"/>
                <w:color w:val="000000"/>
                <w:sz w:val="20"/>
              </w:rPr>
              <w:t>
Из графы 1 поставленный на экспорт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Сіздің тауар (көрсетілетін қызмет) нарығыңыз үшін жаңа болып табылатын жаңа немесе едәуір жетілдірілген </w:t>
            </w:r>
            <w:r>
              <w:rPr>
                <w:rFonts w:ascii="Times New Roman"/>
                <w:b/>
                <w:i w:val="false"/>
                <w:color w:val="000000"/>
                <w:sz w:val="20"/>
              </w:rPr>
              <w:t>тауарлар (көрсетілген қызметтер)</w:t>
            </w:r>
          </w:p>
          <w:p>
            <w:pPr>
              <w:spacing w:after="20"/>
              <w:ind w:left="20"/>
              <w:jc w:val="both"/>
            </w:pPr>
            <w:r>
              <w:rPr>
                <w:rFonts w:ascii="Times New Roman"/>
                <w:b w:val="false"/>
                <w:i w:val="false"/>
                <w:color w:val="000000"/>
                <w:sz w:val="20"/>
              </w:rPr>
              <w:t>
новые или значительно усовершенствованные товары (услуги), которые являются новыми для Вашего рынка товаров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Сіздің ұйымыңыз үшін жаңа болып табылатын жаңа немесе едәуір жетілдірілген тауарлар (көрсетілген қыз</w:t>
            </w:r>
            <w:r>
              <w:rPr>
                <w:rFonts w:ascii="Times New Roman"/>
                <w:b/>
                <w:i w:val="false"/>
                <w:color w:val="000000"/>
                <w:sz w:val="20"/>
              </w:rPr>
              <w:t>меттер)</w:t>
            </w:r>
          </w:p>
          <w:p>
            <w:pPr>
              <w:spacing w:after="20"/>
              <w:ind w:left="20"/>
              <w:jc w:val="both"/>
            </w:pPr>
            <w:r>
              <w:rPr>
                <w:rFonts w:ascii="Times New Roman"/>
                <w:b w:val="false"/>
                <w:i w:val="false"/>
                <w:color w:val="000000"/>
                <w:sz w:val="20"/>
              </w:rPr>
              <w:t>
новые или значительно усовершенствованные товары (услуги), которые являются новыми для Вашей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Бизнес-процестер инновациясы</w:t>
      </w:r>
    </w:p>
    <w:p>
      <w:pPr>
        <w:spacing w:after="0"/>
        <w:ind w:left="0"/>
        <w:jc w:val="both"/>
      </w:pPr>
      <w:r>
        <w:rPr>
          <w:rFonts w:ascii="Times New Roman"/>
          <w:b w:val="false"/>
          <w:i w:val="false"/>
          <w:color w:val="000000"/>
          <w:sz w:val="28"/>
        </w:rPr>
        <w:t>
      Инновация бизнес-процессов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Сіз соңғы үш жылда жаңа немесе едәуір жетілдірілген </w:t>
      </w:r>
      <w:r>
        <w:rPr>
          <w:rFonts w:ascii="Times New Roman"/>
          <w:b/>
          <w:i w:val="false"/>
          <w:color w:val="000000"/>
          <w:sz w:val="28"/>
        </w:rPr>
        <w:t>бизнес-процестер инновациясын</w:t>
      </w:r>
      <w:r>
        <w:rPr>
          <w:rFonts w:ascii="Times New Roman"/>
          <w:b w:val="false"/>
          <w:i w:val="false"/>
          <w:color w:val="000000"/>
          <w:sz w:val="28"/>
        </w:rPr>
        <w:t xml:space="preserve"> </w:t>
      </w:r>
      <w:r>
        <w:rPr>
          <w:rFonts w:ascii="Times New Roman"/>
          <w:b/>
          <w:i w:val="false"/>
          <w:color w:val="000000"/>
          <w:sz w:val="28"/>
        </w:rPr>
        <w:t>енгіздіңіз б</w:t>
      </w:r>
      <w:r>
        <w:rPr>
          <w:rFonts w:ascii="Times New Roman"/>
          <w:b/>
          <w:i w:val="false"/>
          <w:color w:val="000000"/>
          <w:sz w:val="28"/>
        </w:rPr>
        <w:t>е</w:t>
      </w:r>
      <w:r>
        <w:rPr>
          <w:rFonts w:ascii="Times New Roman"/>
          <w:b/>
          <w:i w:val="false"/>
          <w:color w:val="000000"/>
          <w:sz w:val="28"/>
        </w:rPr>
        <w:t>?</w:t>
      </w:r>
    </w:p>
    <w:p>
      <w:pPr>
        <w:spacing w:after="0"/>
        <w:ind w:left="0"/>
        <w:jc w:val="both"/>
      </w:pPr>
      <w:r>
        <w:rPr>
          <w:rFonts w:ascii="Times New Roman"/>
          <w:b w:val="false"/>
          <w:i w:val="false"/>
          <w:color w:val="000000"/>
          <w:sz w:val="28"/>
        </w:rPr>
        <w:t xml:space="preserve">
      Внедряли ли Вы за последние три года новую или значительно усовершенствованную </w:t>
      </w:r>
    </w:p>
    <w:p>
      <w:pPr>
        <w:spacing w:after="0"/>
        <w:ind w:left="0"/>
        <w:jc w:val="both"/>
      </w:pPr>
      <w:r>
        <w:rPr>
          <w:rFonts w:ascii="Times New Roman"/>
          <w:b w:val="false"/>
          <w:i w:val="false"/>
          <w:color w:val="000000"/>
          <w:sz w:val="28"/>
        </w:rPr>
        <w:t>
      инновацию бизнес-процессов?</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 Тауарларды (көрсетілетін қызметтерді) өндіру әдісі</w:t>
            </w:r>
          </w:p>
          <w:p>
            <w:pPr>
              <w:spacing w:after="20"/>
              <w:ind w:left="20"/>
              <w:jc w:val="both"/>
            </w:pPr>
            <w:r>
              <w:rPr>
                <w:rFonts w:ascii="Times New Roman"/>
                <w:b w:val="false"/>
                <w:i w:val="false"/>
                <w:color w:val="000000"/>
                <w:sz w:val="20"/>
              </w:rPr>
              <w:t>
Метод производства товаров (услуг)</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4.1.2 Тауарларды (көрсетілетін қызметтерді) өткізу логистикасы,  жеткізу немесе өткізу әдістері </w:t>
            </w:r>
          </w:p>
          <w:p>
            <w:pPr>
              <w:spacing w:after="20"/>
              <w:ind w:left="20"/>
              <w:jc w:val="both"/>
            </w:pPr>
            <w:r>
              <w:rPr>
                <w:rFonts w:ascii="Times New Roman"/>
                <w:b w:val="false"/>
                <w:i w:val="false"/>
                <w:color w:val="000000"/>
                <w:sz w:val="20"/>
              </w:rPr>
              <w:t>
Логистику, доставку или методы реализации товаров (услуг)</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4.1.3 Маркетинг, тауарларды (көрсетілген қызметтерді) өткізу әдістері және сервистік қолдау</w:t>
            </w:r>
          </w:p>
          <w:p>
            <w:pPr>
              <w:spacing w:after="20"/>
              <w:ind w:left="20"/>
              <w:jc w:val="both"/>
            </w:pPr>
            <w:r>
              <w:rPr>
                <w:rFonts w:ascii="Times New Roman"/>
                <w:b w:val="false"/>
                <w:i w:val="false"/>
                <w:color w:val="000000"/>
                <w:sz w:val="20"/>
              </w:rPr>
              <w:t>
Маркетинг, методы реализации товаров (услуг) и сервисная поддержка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4.1.4 Цифрлық жүйелер</w:t>
            </w:r>
          </w:p>
          <w:p>
            <w:pPr>
              <w:spacing w:after="20"/>
              <w:ind w:left="20"/>
              <w:jc w:val="both"/>
            </w:pPr>
            <w:r>
              <w:rPr>
                <w:rFonts w:ascii="Times New Roman"/>
                <w:b w:val="false"/>
                <w:i w:val="false"/>
                <w:color w:val="000000"/>
                <w:sz w:val="20"/>
              </w:rPr>
              <w:t>
Цифровые системы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4.1.5 Әкімшілендіру және менеджмент</w:t>
            </w:r>
          </w:p>
          <w:p>
            <w:pPr>
              <w:spacing w:after="20"/>
              <w:ind w:left="20"/>
              <w:jc w:val="both"/>
            </w:pPr>
            <w:r>
              <w:rPr>
                <w:rFonts w:ascii="Times New Roman"/>
                <w:b w:val="false"/>
                <w:i w:val="false"/>
                <w:color w:val="000000"/>
                <w:sz w:val="20"/>
              </w:rPr>
              <w:t>
Администрирование и менеджмент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4.1.6 Өнімдерді және бизнес-процестерді әзірлеу</w:t>
            </w:r>
          </w:p>
          <w:p>
            <w:pPr>
              <w:spacing w:after="20"/>
              <w:ind w:left="20"/>
              <w:jc w:val="both"/>
            </w:pPr>
            <w:r>
              <w:rPr>
                <w:rFonts w:ascii="Times New Roman"/>
                <w:b w:val="false"/>
                <w:i w:val="false"/>
                <w:color w:val="000000"/>
                <w:sz w:val="20"/>
              </w:rPr>
              <w:t>
Разработка продуктов и бизнес-процессов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4.1.7 Басқа әдістер</w:t>
            </w:r>
          </w:p>
          <w:p>
            <w:pPr>
              <w:spacing w:after="20"/>
              <w:ind w:left="20"/>
              <w:jc w:val="both"/>
            </w:pPr>
            <w:r>
              <w:rPr>
                <w:rFonts w:ascii="Times New Roman"/>
                <w:b w:val="false"/>
                <w:i w:val="false"/>
                <w:color w:val="000000"/>
                <w:sz w:val="20"/>
              </w:rPr>
              <w:t>
Другие методы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Бизнес-процестер инновациясын кім әзірледі?</w:t>
            </w:r>
          </w:p>
          <w:p>
            <w:pPr>
              <w:spacing w:after="20"/>
              <w:ind w:left="20"/>
              <w:jc w:val="both"/>
            </w:pPr>
            <w:r>
              <w:rPr>
                <w:rFonts w:ascii="Times New Roman"/>
                <w:b w:val="false"/>
                <w:i w:val="false"/>
                <w:color w:val="000000"/>
                <w:sz w:val="20"/>
              </w:rPr>
              <w:t>
Кем разработана инновация бизнес-процессов?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 Ұйымның өзі</w:t>
            </w:r>
          </w:p>
          <w:p>
            <w:pPr>
              <w:spacing w:after="20"/>
              <w:ind w:left="20"/>
              <w:jc w:val="both"/>
            </w:pPr>
            <w:r>
              <w:rPr>
                <w:rFonts w:ascii="Times New Roman"/>
                <w:b w:val="false"/>
                <w:i w:val="false"/>
                <w:color w:val="000000"/>
                <w:sz w:val="20"/>
              </w:rPr>
              <w:t>
Самой организацией</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4.2.2 Басқа ұйымдармен бірлесіп</w:t>
            </w:r>
          </w:p>
          <w:p>
            <w:pPr>
              <w:spacing w:after="20"/>
              <w:ind w:left="20"/>
              <w:jc w:val="both"/>
            </w:pPr>
            <w:r>
              <w:rPr>
                <w:rFonts w:ascii="Times New Roman"/>
                <w:b w:val="false"/>
                <w:i w:val="false"/>
                <w:color w:val="000000"/>
                <w:sz w:val="20"/>
              </w:rPr>
              <w:t>
Совместно с другими организациями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4.2.3 Басқа ұйымдар құрған инновацияны жетілдіру</w:t>
            </w:r>
          </w:p>
          <w:p>
            <w:pPr>
              <w:spacing w:after="20"/>
              <w:ind w:left="20"/>
              <w:jc w:val="both"/>
            </w:pPr>
            <w:r>
              <w:rPr>
                <w:rFonts w:ascii="Times New Roman"/>
                <w:b w:val="false"/>
                <w:i w:val="false"/>
                <w:color w:val="000000"/>
                <w:sz w:val="20"/>
              </w:rPr>
              <w:t>
Усовершенствовано созданное другими организациями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4.2.4 Басқа </w:t>
            </w:r>
            <w:r>
              <w:rPr>
                <w:rFonts w:ascii="Times New Roman"/>
                <w:b/>
                <w:i w:val="false"/>
                <w:color w:val="000000"/>
                <w:sz w:val="20"/>
              </w:rPr>
              <w:t>ұйымдар</w:t>
            </w:r>
          </w:p>
          <w:p>
            <w:pPr>
              <w:spacing w:after="20"/>
              <w:ind w:left="20"/>
              <w:jc w:val="both"/>
            </w:pPr>
            <w:r>
              <w:rPr>
                <w:rFonts w:ascii="Times New Roman"/>
                <w:b w:val="false"/>
                <w:i w:val="false"/>
                <w:color w:val="000000"/>
                <w:sz w:val="20"/>
              </w:rPr>
              <w:t>
Другими организациями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Үш жылдағы инновациялық қызмет және есепті жылдағы өнімдік және бизнес-процестеринновациясына шығыстар</w:t>
            </w:r>
          </w:p>
          <w:p>
            <w:pPr>
              <w:spacing w:after="20"/>
              <w:ind w:left="20"/>
              <w:jc w:val="both"/>
            </w:pPr>
            <w:r>
              <w:rPr>
                <w:rFonts w:ascii="Times New Roman"/>
                <w:b w:val="false"/>
                <w:i w:val="false"/>
                <w:color w:val="000000"/>
                <w:sz w:val="20"/>
              </w:rPr>
              <w:t>
Инновационная деятельность за три года и расходы на продуктовые инновации и инновациюбизнес-процесов в отчетном году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 Соңғы үш жыл ішінде Сіздің ұйымыңыз өнімдік инновацияны және бизнес-процестеринновациясын құру үшін келесі қызметті жүзеге асырды: </w:t>
            </w:r>
          </w:p>
          <w:p>
            <w:pPr>
              <w:spacing w:after="20"/>
              <w:ind w:left="20"/>
              <w:jc w:val="both"/>
            </w:pPr>
            <w:r>
              <w:rPr>
                <w:rFonts w:ascii="Times New Roman"/>
                <w:b w:val="false"/>
                <w:i w:val="false"/>
                <w:color w:val="000000"/>
                <w:sz w:val="20"/>
              </w:rPr>
              <w:t>
В течение последних трех лет Ваша организация осуществляла следующую деятельностьпо созданию продуктовых инноваций и инноваций бизнес-процессов: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5.1.1 Ішкі ҒЗТКЖ</w:t>
            </w:r>
            <w:r>
              <w:rPr>
                <w:rFonts w:ascii="Times New Roman"/>
                <w:b/>
                <w:i w:val="false"/>
                <w:color w:val="000000"/>
                <w:sz w:val="20"/>
              </w:rPr>
              <w:t>1</w:t>
            </w:r>
          </w:p>
          <w:p>
            <w:pPr>
              <w:spacing w:after="20"/>
              <w:ind w:left="20"/>
              <w:jc w:val="both"/>
            </w:pPr>
            <w:r>
              <w:rPr>
                <w:rFonts w:ascii="Times New Roman"/>
                <w:b w:val="false"/>
                <w:i w:val="false"/>
                <w:color w:val="000000"/>
                <w:sz w:val="20"/>
              </w:rPr>
              <w:t>
</w:t>
            </w:r>
            <w:r>
              <w:rPr>
                <w:rFonts w:ascii="Times New Roman"/>
                <w:b/>
                <w:i w:val="false"/>
                <w:color w:val="000000"/>
                <w:sz w:val="20"/>
              </w:rPr>
              <w:t>Внутренние НИОКР</w:t>
            </w:r>
            <w:r>
              <w:rPr>
                <w:rFonts w:ascii="Times New Roman"/>
                <w:b/>
                <w:i w:val="false"/>
                <w:color w:val="000000"/>
                <w:sz w:val="20"/>
              </w:rPr>
              <w:t>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Да</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Жоқ </w:t>
            </w:r>
          </w:p>
          <w:p>
            <w:pPr>
              <w:spacing w:after="20"/>
              <w:ind w:left="20"/>
              <w:jc w:val="both"/>
            </w:pPr>
            <w:r>
              <w:rPr>
                <w:rFonts w:ascii="Times New Roman"/>
                <w:b w:val="false"/>
                <w:i w:val="false"/>
                <w:color w:val="000000"/>
                <w:sz w:val="20"/>
              </w:rPr>
              <w:t>
Нет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5.1.1.1 Үнемі</w:t>
            </w:r>
          </w:p>
          <w:p>
            <w:pPr>
              <w:spacing w:after="20"/>
              <w:ind w:left="20"/>
              <w:jc w:val="both"/>
            </w:pPr>
            <w:r>
              <w:rPr>
                <w:rFonts w:ascii="Times New Roman"/>
                <w:b w:val="false"/>
                <w:i w:val="false"/>
                <w:color w:val="000000"/>
                <w:sz w:val="20"/>
              </w:rPr>
              <w:t>
Постоянно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w:t>
            </w:r>
            <w:r>
              <w:rPr>
                <w:rFonts w:ascii="Times New Roman"/>
                <w:b/>
                <w:i w:val="false"/>
                <w:color w:val="000000"/>
                <w:sz w:val="20"/>
              </w:rPr>
              <w:t>Кейде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Иногда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5.1.2 Сыртқы ҒЗТКЖ</w:t>
            </w:r>
          </w:p>
          <w:p>
            <w:pPr>
              <w:spacing w:after="20"/>
              <w:ind w:left="20"/>
              <w:jc w:val="both"/>
            </w:pPr>
            <w:r>
              <w:rPr>
                <w:rFonts w:ascii="Times New Roman"/>
                <w:b w:val="false"/>
                <w:i w:val="false"/>
                <w:color w:val="000000"/>
                <w:sz w:val="20"/>
              </w:rPr>
              <w:t>
Внешние НИОКР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Мұнда және бұдан әрі ҒЗТКЖ – ғылыми-зерттеу және тәжірибелік-конструкторлық жұмыстар</w:t>
      </w:r>
    </w:p>
    <w:p>
      <w:pPr>
        <w:spacing w:after="0"/>
        <w:ind w:left="0"/>
        <w:jc w:val="both"/>
      </w:pPr>
      <w:r>
        <w:rPr>
          <w:rFonts w:ascii="Times New Roman"/>
          <w:b w:val="false"/>
          <w:i w:val="false"/>
          <w:color w:val="000000"/>
          <w:sz w:val="28"/>
        </w:rPr>
        <w:t>
      1 Здесь и далее НИОКР – научно-исследовательские и опытно-конструкторские работы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5.1.3 Заманауи машиналарды, жабдықтарды, бағдарламалық қамтамасыз етуді </w:t>
      </w:r>
      <w:r>
        <w:rPr>
          <w:rFonts w:ascii="Times New Roman"/>
          <w:b/>
          <w:i w:val="false"/>
          <w:color w:val="000000"/>
          <w:sz w:val="28"/>
        </w:rPr>
        <w:t>және басқа да күрделі тауарларды сатып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(ҒЗТКЖ үшін жұмсалған шығындардан басқа)</w:t>
      </w:r>
    </w:p>
    <w:p>
      <w:pPr>
        <w:spacing w:after="0"/>
        <w:ind w:left="0"/>
        <w:jc w:val="both"/>
      </w:pPr>
      <w:r>
        <w:rPr>
          <w:rFonts w:ascii="Times New Roman"/>
          <w:b w:val="false"/>
          <w:i w:val="false"/>
          <w:color w:val="000000"/>
          <w:sz w:val="28"/>
        </w:rPr>
        <w:t>
      Приобретение современных машин, оборудования, программного обеспечения и других капитальных товаров (за исключением затрат для НИОКР)</w:t>
      </w:r>
    </w:p>
    <w:p>
      <w:pPr>
        <w:spacing w:after="0"/>
        <w:ind w:left="0"/>
        <w:jc w:val="both"/>
      </w:pPr>
      <w:r>
        <w:rPr>
          <w:rFonts w:ascii="Times New Roman"/>
          <w:b w:val="false"/>
          <w:i w:val="false"/>
          <w:color w:val="000000"/>
          <w:sz w:val="28"/>
        </w:rPr>
        <w:t>
      для НИОКР)</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5.1.4 Білімді сыртқы көздерден алу</w:t>
            </w:r>
          </w:p>
          <w:p>
            <w:pPr>
              <w:spacing w:after="20"/>
              <w:ind w:left="20"/>
              <w:jc w:val="both"/>
            </w:pPr>
            <w:r>
              <w:rPr>
                <w:rFonts w:ascii="Times New Roman"/>
                <w:b w:val="false"/>
                <w:i w:val="false"/>
                <w:color w:val="000000"/>
                <w:sz w:val="20"/>
              </w:rPr>
              <w:t>
Приобретение знаний из внешних источников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5.1.5 Инновациялық қызметті жүзеге асыру үшін оқыту</w:t>
            </w:r>
          </w:p>
          <w:p>
            <w:pPr>
              <w:spacing w:after="20"/>
              <w:ind w:left="20"/>
              <w:jc w:val="both"/>
            </w:pPr>
            <w:r>
              <w:rPr>
                <w:rFonts w:ascii="Times New Roman"/>
                <w:b w:val="false"/>
                <w:i w:val="false"/>
                <w:color w:val="000000"/>
                <w:sz w:val="20"/>
              </w:rPr>
              <w:t>
Обучение для осуществления инновационной деятельности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5.1.6 Инновацияны нарыққа енгізу және шығару</w:t>
            </w:r>
          </w:p>
          <w:p>
            <w:pPr>
              <w:spacing w:after="20"/>
              <w:ind w:left="20"/>
              <w:jc w:val="both"/>
            </w:pPr>
            <w:r>
              <w:rPr>
                <w:rFonts w:ascii="Times New Roman"/>
                <w:b w:val="false"/>
                <w:i w:val="false"/>
                <w:color w:val="000000"/>
                <w:sz w:val="20"/>
              </w:rPr>
              <w:t>
Внедрение и вывод инноваций на рынок</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5.1.7 Дизайн әзірлеу</w:t>
            </w:r>
          </w:p>
          <w:p>
            <w:pPr>
              <w:spacing w:after="20"/>
              <w:ind w:left="20"/>
              <w:jc w:val="both"/>
            </w:pPr>
            <w:r>
              <w:rPr>
                <w:rFonts w:ascii="Times New Roman"/>
                <w:b w:val="false"/>
                <w:i w:val="false"/>
                <w:color w:val="000000"/>
                <w:sz w:val="20"/>
              </w:rPr>
              <w:t>
Разработка дизайна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93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5.1.8 Инновациялық қызметтің басқа түрлері</w:t>
      </w:r>
    </w:p>
    <w:p>
      <w:pPr>
        <w:spacing w:after="0"/>
        <w:ind w:left="0"/>
        <w:jc w:val="both"/>
      </w:pPr>
      <w:r>
        <w:rPr>
          <w:rFonts w:ascii="Times New Roman"/>
          <w:b w:val="false"/>
          <w:i w:val="false"/>
          <w:color w:val="000000"/>
          <w:sz w:val="28"/>
        </w:rPr>
        <w:t>
      Другие виды инновационной деятельности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 Инновацияларды жүзеге асыруға жұмсалған шығындардың сомасын көрсетіңіз, мың теңге</w:t>
      </w:r>
    </w:p>
    <w:p>
      <w:pPr>
        <w:spacing w:after="0"/>
        <w:ind w:left="0"/>
        <w:jc w:val="both"/>
      </w:pPr>
      <w:r>
        <w:rPr>
          <w:rFonts w:ascii="Times New Roman"/>
          <w:b w:val="false"/>
          <w:i w:val="false"/>
          <w:color w:val="000000"/>
          <w:sz w:val="28"/>
        </w:rPr>
        <w:t>
      Укажите сумму затрат на осуществление инноваций, тысяч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Наименования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Өнімдік инновациялар</w:t>
            </w:r>
          </w:p>
          <w:p>
            <w:pPr>
              <w:spacing w:after="20"/>
              <w:ind w:left="20"/>
              <w:jc w:val="both"/>
            </w:pPr>
            <w:r>
              <w:rPr>
                <w:rFonts w:ascii="Times New Roman"/>
                <w:b w:val="false"/>
                <w:i w:val="false"/>
                <w:color w:val="000000"/>
                <w:sz w:val="20"/>
              </w:rPr>
              <w:t>
Продуктовые инноваций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Бизнес-процестер инновациясы</w:t>
            </w:r>
          </w:p>
          <w:p>
            <w:pPr>
              <w:spacing w:after="20"/>
              <w:ind w:left="20"/>
              <w:jc w:val="both"/>
            </w:pPr>
            <w:r>
              <w:rPr>
                <w:rFonts w:ascii="Times New Roman"/>
                <w:b w:val="false"/>
                <w:i w:val="false"/>
                <w:color w:val="000000"/>
                <w:sz w:val="20"/>
              </w:rPr>
              <w:t>
Инновация бизнес-процессов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ҒЗТКЖ-ға ішкі шығындар (ағымдағы шығындар (еңбекақы төлемдері және арнайы ҒЗТКЖ-ға арналған жабдықтар мен ғимараттарға жұмсалған күрделі салымдар)</w:t>
            </w:r>
          </w:p>
          <w:p>
            <w:pPr>
              <w:spacing w:after="20"/>
              <w:ind w:left="20"/>
              <w:jc w:val="both"/>
            </w:pPr>
            <w:r>
              <w:rPr>
                <w:rFonts w:ascii="Times New Roman"/>
                <w:b w:val="false"/>
                <w:i w:val="false"/>
                <w:color w:val="000000"/>
                <w:sz w:val="20"/>
              </w:rPr>
              <w:t>
Внутренние затраты на НИОКР (текущие затраты (оплата труда и капитальные вложения в здания и оборудование, специально предназначенные для НИОКР)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сыртқы шығындар</w:t>
            </w:r>
          </w:p>
          <w:p>
            <w:pPr>
              <w:spacing w:after="20"/>
              <w:ind w:left="20"/>
              <w:jc w:val="both"/>
            </w:pPr>
            <w:r>
              <w:rPr>
                <w:rFonts w:ascii="Times New Roman"/>
                <w:b w:val="false"/>
                <w:i w:val="false"/>
                <w:color w:val="000000"/>
                <w:sz w:val="20"/>
              </w:rPr>
              <w:t>
Внешние затраты на НИОКР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Заманауи машиналарды, жабдықтарды, бағдарламалық қамтамасыз етуді және басқа да күрделі өнімдерді сатып алу (ҒЗТКЖ үшін жұмсалған шығыстардан басқа)</w:t>
            </w:r>
          </w:p>
          <w:p>
            <w:pPr>
              <w:spacing w:after="20"/>
              <w:ind w:left="20"/>
              <w:jc w:val="both"/>
            </w:pPr>
            <w:r>
              <w:rPr>
                <w:rFonts w:ascii="Times New Roman"/>
                <w:b w:val="false"/>
                <w:i w:val="false"/>
                <w:color w:val="000000"/>
                <w:sz w:val="20"/>
              </w:rPr>
              <w:t>
Приобретение современных машин, оборудования, программного обеспечения и других капитальных товаров (за исключением затрат для НИОКР)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Білімді сыртқы көздерден сатып алу</w:t>
            </w:r>
          </w:p>
          <w:p>
            <w:pPr>
              <w:spacing w:after="20"/>
              <w:ind w:left="20"/>
              <w:jc w:val="both"/>
            </w:pPr>
            <w:r>
              <w:rPr>
                <w:rFonts w:ascii="Times New Roman"/>
                <w:b w:val="false"/>
                <w:i w:val="false"/>
                <w:color w:val="000000"/>
                <w:sz w:val="20"/>
              </w:rPr>
              <w:t>
Приобретение знаний из внешних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 жобалау, маркетингтік зерттеу және</w:t>
            </w:r>
            <w:r>
              <w:rPr>
                <w:rFonts w:ascii="Times New Roman"/>
                <w:b w:val="false"/>
                <w:i w:val="false"/>
                <w:color w:val="000000"/>
                <w:sz w:val="20"/>
              </w:rPr>
              <w:t xml:space="preserve"> </w:t>
            </w:r>
            <w:r>
              <w:rPr>
                <w:rFonts w:ascii="Times New Roman"/>
                <w:b/>
                <w:i w:val="false"/>
                <w:color w:val="000000"/>
                <w:sz w:val="20"/>
              </w:rPr>
              <w:t>басқа да тиісті іс-шаралар</w:t>
            </w:r>
          </w:p>
          <w:p>
            <w:pPr>
              <w:spacing w:after="20"/>
              <w:ind w:left="20"/>
              <w:jc w:val="both"/>
            </w:pPr>
            <w:r>
              <w:rPr>
                <w:rFonts w:ascii="Times New Roman"/>
                <w:b w:val="false"/>
                <w:i w:val="false"/>
                <w:color w:val="000000"/>
                <w:sz w:val="20"/>
              </w:rPr>
              <w:t>
Проектирование, маркетинговое исследование, обучение и другие соответствующие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инновациялық шығыстар</w:t>
            </w:r>
          </w:p>
          <w:p>
            <w:pPr>
              <w:spacing w:after="20"/>
              <w:ind w:left="20"/>
              <w:jc w:val="both"/>
            </w:pPr>
            <w:r>
              <w:rPr>
                <w:rFonts w:ascii="Times New Roman"/>
                <w:b w:val="false"/>
                <w:i w:val="false"/>
                <w:color w:val="000000"/>
                <w:sz w:val="20"/>
              </w:rPr>
              <w:t>
Прочие инновационные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 инновацияларға жұмсалған шығындар (1 жолдан)</w:t>
            </w:r>
          </w:p>
          <w:p>
            <w:pPr>
              <w:spacing w:after="20"/>
              <w:ind w:left="20"/>
              <w:jc w:val="both"/>
            </w:pPr>
            <w:r>
              <w:rPr>
                <w:rFonts w:ascii="Times New Roman"/>
                <w:b w:val="false"/>
                <w:i w:val="false"/>
                <w:color w:val="000000"/>
                <w:sz w:val="20"/>
              </w:rPr>
              <w:t>
Затраты на экологические инновации (из строки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w:t>
      </w:r>
      <w:r>
        <w:rPr>
          <w:rFonts w:ascii="Times New Roman"/>
          <w:b/>
          <w:i w:val="false"/>
          <w:color w:val="000000"/>
          <w:sz w:val="28"/>
        </w:rPr>
        <w:t>Инновацияны ендіруге байланысты кәсіпорынның шығысы қаншаға азайды?</w:t>
      </w:r>
    </w:p>
    <w:p>
      <w:pPr>
        <w:spacing w:after="0"/>
        <w:ind w:left="0"/>
        <w:jc w:val="both"/>
      </w:pPr>
      <w:r>
        <w:rPr>
          <w:rFonts w:ascii="Times New Roman"/>
          <w:b w:val="false"/>
          <w:i w:val="false"/>
          <w:color w:val="000000"/>
          <w:sz w:val="28"/>
        </w:rPr>
        <w:t>
      За счет внедрения инноваций на сколько сократились расходы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 Инновацияны ендіруге байланысты кәсіпорынның шығысы қаншаға </w:t>
      </w:r>
      <w:r>
        <w:rPr>
          <w:rFonts w:ascii="Times New Roman"/>
          <w:b/>
          <w:i w:val="false"/>
          <w:color w:val="000000"/>
          <w:sz w:val="28"/>
        </w:rPr>
        <w:t>көбейді?</w:t>
      </w:r>
    </w:p>
    <w:p>
      <w:pPr>
        <w:spacing w:after="0"/>
        <w:ind w:left="0"/>
        <w:jc w:val="both"/>
      </w:pPr>
      <w:r>
        <w:rPr>
          <w:rFonts w:ascii="Times New Roman"/>
          <w:b w:val="false"/>
          <w:i w:val="false"/>
          <w:color w:val="000000"/>
          <w:sz w:val="28"/>
        </w:rPr>
        <w:t>
      За счет внедрения инноваций на сколько увеличились доходы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5.5 Қаржыландыру көздері бойынша инновацияларды жүзеге асыруға жұмсалған шығындар сомасын көрсетіңіз, мың теңге</w:t>
      </w:r>
    </w:p>
    <w:p>
      <w:pPr>
        <w:spacing w:after="0"/>
        <w:ind w:left="0"/>
        <w:jc w:val="both"/>
      </w:pPr>
      <w:r>
        <w:rPr>
          <w:rFonts w:ascii="Times New Roman"/>
          <w:b w:val="false"/>
          <w:i w:val="false"/>
          <w:color w:val="000000"/>
          <w:sz w:val="28"/>
        </w:rPr>
        <w:t>
      Укажите сумму затрат на осуществление инноваций по источникам финансирования, тысяч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 қаражат</w:t>
            </w:r>
          </w:p>
          <w:p>
            <w:pPr>
              <w:spacing w:after="20"/>
              <w:ind w:left="20"/>
              <w:jc w:val="both"/>
            </w:pPr>
            <w:r>
              <w:rPr>
                <w:rFonts w:ascii="Times New Roman"/>
                <w:b w:val="false"/>
                <w:i w:val="false"/>
                <w:color w:val="000000"/>
                <w:sz w:val="20"/>
              </w:rPr>
              <w:t>
собственные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w:t>
            </w:r>
          </w:p>
          <w:p>
            <w:pPr>
              <w:spacing w:after="20"/>
              <w:ind w:left="20"/>
              <w:jc w:val="both"/>
            </w:pPr>
            <w:r>
              <w:rPr>
                <w:rFonts w:ascii="Times New Roman"/>
                <w:b w:val="false"/>
                <w:i w:val="false"/>
                <w:color w:val="000000"/>
                <w:sz w:val="20"/>
              </w:rPr>
              <w:t>
республиканский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даму институттары</w:t>
            </w:r>
          </w:p>
          <w:p>
            <w:pPr>
              <w:spacing w:after="20"/>
              <w:ind w:left="20"/>
              <w:jc w:val="both"/>
            </w:pPr>
            <w:r>
              <w:rPr>
                <w:rFonts w:ascii="Times New Roman"/>
                <w:b w:val="false"/>
                <w:i w:val="false"/>
                <w:color w:val="000000"/>
                <w:sz w:val="20"/>
              </w:rPr>
              <w:t>
из них институты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инновациялық гранттар</w:t>
            </w:r>
          </w:p>
          <w:p>
            <w:pPr>
              <w:spacing w:after="20"/>
              <w:ind w:left="20"/>
              <w:jc w:val="both"/>
            </w:pPr>
            <w:r>
              <w:rPr>
                <w:rFonts w:ascii="Times New Roman"/>
                <w:b w:val="false"/>
                <w:i w:val="false"/>
                <w:color w:val="000000"/>
                <w:sz w:val="20"/>
              </w:rPr>
              <w:t>
из них инновационные гранты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w:t>
            </w:r>
          </w:p>
          <w:p>
            <w:pPr>
              <w:spacing w:after="20"/>
              <w:ind w:left="20"/>
              <w:jc w:val="both"/>
            </w:pPr>
            <w:r>
              <w:rPr>
                <w:rFonts w:ascii="Times New Roman"/>
                <w:b w:val="false"/>
                <w:i w:val="false"/>
                <w:color w:val="000000"/>
                <w:sz w:val="20"/>
              </w:rPr>
              <w:t>
местный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қаражаттар</w:t>
            </w:r>
          </w:p>
          <w:p>
            <w:pPr>
              <w:spacing w:after="20"/>
              <w:ind w:left="20"/>
              <w:jc w:val="both"/>
            </w:pPr>
            <w:r>
              <w:rPr>
                <w:rFonts w:ascii="Times New Roman"/>
                <w:b w:val="false"/>
                <w:i w:val="false"/>
                <w:color w:val="000000"/>
                <w:sz w:val="20"/>
              </w:rPr>
              <w:t>
иностранные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қаражаттар</w:t>
            </w:r>
          </w:p>
          <w:p>
            <w:pPr>
              <w:spacing w:after="20"/>
              <w:ind w:left="20"/>
              <w:jc w:val="both"/>
            </w:pPr>
            <w:r>
              <w:rPr>
                <w:rFonts w:ascii="Times New Roman"/>
                <w:b w:val="false"/>
                <w:i w:val="false"/>
                <w:color w:val="000000"/>
                <w:sz w:val="20"/>
              </w:rPr>
              <w:t>
прочие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қарыздары</w:t>
            </w:r>
          </w:p>
          <w:p>
            <w:pPr>
              <w:spacing w:after="20"/>
              <w:ind w:left="20"/>
              <w:jc w:val="both"/>
            </w:pPr>
            <w:r>
              <w:rPr>
                <w:rFonts w:ascii="Times New Roman"/>
                <w:b w:val="false"/>
                <w:i w:val="false"/>
                <w:color w:val="000000"/>
                <w:sz w:val="20"/>
              </w:rPr>
              <w:t>
займы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жеңілдікті шарттармен кредиттер мен қарыздар</w:t>
            </w:r>
          </w:p>
          <w:p>
            <w:pPr>
              <w:spacing w:after="20"/>
              <w:ind w:left="20"/>
              <w:jc w:val="both"/>
            </w:pPr>
            <w:r>
              <w:rPr>
                <w:rFonts w:ascii="Times New Roman"/>
                <w:b w:val="false"/>
                <w:i w:val="false"/>
                <w:color w:val="000000"/>
                <w:sz w:val="20"/>
              </w:rPr>
              <w:t>
из них кредиты и займы на льготных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заңды </w:t>
            </w:r>
            <w:r>
              <w:rPr>
                <w:rFonts w:ascii="Times New Roman"/>
                <w:b/>
                <w:i w:val="false"/>
                <w:color w:val="000000"/>
                <w:sz w:val="20"/>
              </w:rPr>
              <w:t>тұлғалардың қаражаттары (даму институттарынан басқа)</w:t>
            </w:r>
          </w:p>
          <w:p>
            <w:pPr>
              <w:spacing w:after="20"/>
              <w:ind w:left="20"/>
              <w:jc w:val="both"/>
            </w:pPr>
            <w:r>
              <w:rPr>
                <w:rFonts w:ascii="Times New Roman"/>
                <w:b w:val="false"/>
                <w:i w:val="false"/>
                <w:color w:val="000000"/>
                <w:sz w:val="20"/>
              </w:rPr>
              <w:t>
средства юридических лиц (кроме институтов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венчурлік қорлар</w:t>
            </w:r>
          </w:p>
          <w:p>
            <w:pPr>
              <w:spacing w:after="20"/>
              <w:ind w:left="20"/>
              <w:jc w:val="both"/>
            </w:pPr>
            <w:r>
              <w:rPr>
                <w:rFonts w:ascii="Times New Roman"/>
                <w:b w:val="false"/>
                <w:i w:val="false"/>
                <w:color w:val="000000"/>
                <w:sz w:val="20"/>
              </w:rPr>
              <w:t>
венчурные фонды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i w:val="false"/>
                <w:color w:val="000000"/>
                <w:sz w:val="20"/>
              </w:rPr>
              <w:t>. Соңғы үш жыл ішінде Сіздің кәсіпорындарыңызда инновациялық қызметтің жүзеге асырылмауының негізгі себепт</w:t>
            </w:r>
            <w:r>
              <w:rPr>
                <w:rFonts w:ascii="Times New Roman"/>
                <w:b/>
                <w:i w:val="false"/>
                <w:color w:val="000000"/>
                <w:sz w:val="20"/>
              </w:rPr>
              <w:t>ерінің бірін көрсетіңіз</w:t>
            </w:r>
          </w:p>
          <w:p>
            <w:pPr>
              <w:spacing w:after="20"/>
              <w:ind w:left="20"/>
              <w:jc w:val="both"/>
            </w:pPr>
            <w:r>
              <w:rPr>
                <w:rFonts w:ascii="Times New Roman"/>
                <w:b w:val="false"/>
                <w:i w:val="false"/>
                <w:color w:val="000000"/>
                <w:sz w:val="20"/>
              </w:rPr>
              <w:t>
Укажите одну из основных причин, по которой в Вашей организации не осуществлялась инновационная деятельность в течение последних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Қаржы қаражатының жетіспеушілігі</w:t>
            </w:r>
          </w:p>
          <w:p>
            <w:pPr>
              <w:spacing w:after="20"/>
              <w:ind w:left="20"/>
              <w:jc w:val="both"/>
            </w:pPr>
            <w:r>
              <w:rPr>
                <w:rFonts w:ascii="Times New Roman"/>
                <w:b w:val="false"/>
                <w:i w:val="false"/>
                <w:color w:val="000000"/>
                <w:sz w:val="20"/>
              </w:rPr>
              <w:t>
Недостаток финансовых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6.2 Сыртқы </w:t>
            </w:r>
            <w:r>
              <w:rPr>
                <w:rFonts w:ascii="Times New Roman"/>
                <w:b/>
                <w:i w:val="false"/>
                <w:color w:val="000000"/>
                <w:sz w:val="20"/>
              </w:rPr>
              <w:t>қаржыландыру</w:t>
            </w:r>
            <w:r>
              <w:rPr>
                <w:rFonts w:ascii="Times New Roman"/>
                <w:b/>
                <w:i w:val="false"/>
                <w:color w:val="000000"/>
                <w:sz w:val="20"/>
              </w:rPr>
              <w:t xml:space="preserve"> көздерінен қаржы қаражатының жетіспеушілігі</w:t>
            </w:r>
          </w:p>
          <w:p>
            <w:pPr>
              <w:spacing w:after="20"/>
              <w:ind w:left="20"/>
              <w:jc w:val="both"/>
            </w:pPr>
            <w:r>
              <w:rPr>
                <w:rFonts w:ascii="Times New Roman"/>
                <w:b w:val="false"/>
                <w:i w:val="false"/>
                <w:color w:val="000000"/>
                <w:sz w:val="20"/>
              </w:rPr>
              <w:t>
Недостаток финансовых средств из внешних источников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Инновациялық шығындардың өте жоғары болуы</w:t>
            </w:r>
          </w:p>
          <w:p>
            <w:pPr>
              <w:spacing w:after="20"/>
              <w:ind w:left="20"/>
              <w:jc w:val="both"/>
            </w:pPr>
            <w:r>
              <w:rPr>
                <w:rFonts w:ascii="Times New Roman"/>
                <w:b w:val="false"/>
                <w:i w:val="false"/>
                <w:color w:val="000000"/>
                <w:sz w:val="20"/>
              </w:rPr>
              <w:t>
Инновационные затраты слишком высоки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6.4 Білікті персоналдың </w:t>
            </w:r>
            <w:r>
              <w:rPr>
                <w:rFonts w:ascii="Times New Roman"/>
                <w:b/>
                <w:i w:val="false"/>
                <w:color w:val="000000"/>
                <w:sz w:val="20"/>
              </w:rPr>
              <w:t>жетіспеушілігі</w:t>
            </w:r>
          </w:p>
          <w:p>
            <w:pPr>
              <w:spacing w:after="20"/>
              <w:ind w:left="20"/>
              <w:jc w:val="both"/>
            </w:pPr>
            <w:r>
              <w:rPr>
                <w:rFonts w:ascii="Times New Roman"/>
                <w:b w:val="false"/>
                <w:i w:val="false"/>
                <w:color w:val="000000"/>
                <w:sz w:val="20"/>
              </w:rPr>
              <w:t>
Нехватка компетентного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Технологиялар туралы ақпарат жоқ</w:t>
            </w:r>
          </w:p>
          <w:p>
            <w:pPr>
              <w:spacing w:after="20"/>
              <w:ind w:left="20"/>
              <w:jc w:val="both"/>
            </w:pPr>
            <w:r>
              <w:rPr>
                <w:rFonts w:ascii="Times New Roman"/>
                <w:b w:val="false"/>
                <w:i w:val="false"/>
                <w:color w:val="000000"/>
                <w:sz w:val="20"/>
              </w:rPr>
              <w:t>
Отсутствие информации о технологиях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Нарық туралы ақпарат жоқ</w:t>
            </w:r>
          </w:p>
          <w:p>
            <w:pPr>
              <w:spacing w:after="20"/>
              <w:ind w:left="20"/>
              <w:jc w:val="both"/>
            </w:pPr>
            <w:r>
              <w:rPr>
                <w:rFonts w:ascii="Times New Roman"/>
                <w:b w:val="false"/>
                <w:i w:val="false"/>
                <w:color w:val="000000"/>
                <w:sz w:val="20"/>
              </w:rPr>
              <w:t>
Отсутствие информации о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Инновация үшін серіктес табудың күрделілігі</w:t>
            </w:r>
          </w:p>
          <w:p>
            <w:pPr>
              <w:spacing w:after="20"/>
              <w:ind w:left="20"/>
              <w:jc w:val="both"/>
            </w:pPr>
            <w:r>
              <w:rPr>
                <w:rFonts w:ascii="Times New Roman"/>
                <w:b w:val="false"/>
                <w:i w:val="false"/>
                <w:color w:val="000000"/>
                <w:sz w:val="20"/>
              </w:rPr>
              <w:t>
Сложность в поиске партнеров для инноваций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Нарықтағы бар кәсіпорынның үстемдігі</w:t>
            </w:r>
          </w:p>
          <w:p>
            <w:pPr>
              <w:spacing w:after="20"/>
              <w:ind w:left="20"/>
              <w:jc w:val="both"/>
            </w:pPr>
            <w:r>
              <w:rPr>
                <w:rFonts w:ascii="Times New Roman"/>
                <w:b w:val="false"/>
                <w:i w:val="false"/>
                <w:color w:val="000000"/>
                <w:sz w:val="20"/>
              </w:rPr>
              <w:t>
Доминирование существующих предприятий на рынке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Инновациялық тауарлар мен көрсетілетін қызметтерге сұраныстың белгісіздігі</w:t>
            </w:r>
          </w:p>
          <w:p>
            <w:pPr>
              <w:spacing w:after="20"/>
              <w:ind w:left="20"/>
              <w:jc w:val="both"/>
            </w:pPr>
            <w:r>
              <w:rPr>
                <w:rFonts w:ascii="Times New Roman"/>
                <w:b w:val="false"/>
                <w:i w:val="false"/>
                <w:color w:val="000000"/>
                <w:sz w:val="20"/>
              </w:rPr>
              <w:t>
Неопределенность спроса на инновационные товары или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 Бұрынғы инновациялар салдарынан қажеттіліктің туындамауы</w:t>
            </w:r>
          </w:p>
          <w:p>
            <w:pPr>
              <w:spacing w:after="20"/>
              <w:ind w:left="20"/>
              <w:jc w:val="both"/>
            </w:pPr>
            <w:r>
              <w:rPr>
                <w:rFonts w:ascii="Times New Roman"/>
                <w:b w:val="false"/>
                <w:i w:val="false"/>
                <w:color w:val="000000"/>
                <w:sz w:val="20"/>
              </w:rPr>
              <w:t>
Нет необходимости вследствие более ранних инноваций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6.11 Сұраныстың болмауынан инновацияға қажеттілік жоқ</w:t>
            </w:r>
          </w:p>
          <w:p>
            <w:pPr>
              <w:spacing w:after="20"/>
              <w:ind w:left="20"/>
              <w:jc w:val="both"/>
            </w:pPr>
            <w:r>
              <w:rPr>
                <w:rFonts w:ascii="Times New Roman"/>
                <w:b w:val="false"/>
                <w:i w:val="false"/>
                <w:color w:val="000000"/>
                <w:sz w:val="20"/>
              </w:rPr>
              <w:t>
Нет необходимости из-за отсутствия спроса на инновации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6.12 Басқа (көрсетіңіз)</w:t>
            </w:r>
          </w:p>
          <w:p>
            <w:pPr>
              <w:spacing w:after="20"/>
              <w:ind w:left="20"/>
              <w:jc w:val="both"/>
            </w:pPr>
            <w:r>
              <w:rPr>
                <w:rFonts w:ascii="Times New Roman"/>
                <w:b w:val="false"/>
                <w:i w:val="false"/>
                <w:color w:val="000000"/>
                <w:sz w:val="20"/>
              </w:rPr>
              <w:t>
Другое (укажите)________________________________________________________________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 (респонденттің)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Наименование __________________________              Адрес (респондента) __________________________________                         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Телефон (респондента) __________________________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Орындаушы </w:t>
      </w:r>
    </w:p>
    <w:p>
      <w:pPr>
        <w:spacing w:after="0"/>
        <w:ind w:left="0"/>
        <w:jc w:val="both"/>
      </w:pPr>
      <w:r>
        <w:rPr>
          <w:rFonts w:ascii="Times New Roman"/>
          <w:b w:val="false"/>
          <w:i w:val="false"/>
          <w:color w:val="000000"/>
          <w:sz w:val="28"/>
        </w:rPr>
        <w:t xml:space="preserve">        Исполнитель____________________________________________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w:t>
      </w:r>
      <w:r>
        <w:rPr>
          <w:rFonts w:ascii="Times New Roman"/>
          <w:b/>
          <w:i w:val="false"/>
          <w:color w:val="000000"/>
          <w:sz w:val="28"/>
        </w:rPr>
        <w:t>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rPr>
          <w:rFonts w:ascii="Times New Roman"/>
          <w:b/>
          <w:i w:val="false"/>
          <w:color w:val="000000"/>
          <w:sz w:val="28"/>
        </w:rPr>
        <w:t>, телефоны</w:t>
      </w:r>
      <w:r>
        <w:rPr>
          <w:rFonts w:ascii="Times New Roman"/>
          <w:b w:val="false"/>
          <w:i w:val="false"/>
          <w:color w:val="000000"/>
          <w:sz w:val="28"/>
        </w:rPr>
        <w:t xml:space="preserve"> </w:t>
      </w:r>
      <w:r>
        <w:rPr>
          <w:rFonts w:ascii="Times New Roman"/>
          <w:b/>
          <w:i w:val="false"/>
          <w:color w:val="000000"/>
          <w:sz w:val="28"/>
        </w:rPr>
        <w:t>(орындаушының)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немесе оның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міндетін атқарушы тұлға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w:t>
      </w:r>
      <w:r>
        <w:rPr>
          <w:rFonts w:ascii="Times New Roman"/>
          <w:b w:val="false"/>
          <w:i w:val="false"/>
          <w:color w:val="000000"/>
          <w:sz w:val="28"/>
        </w:rPr>
        <w:t xml:space="preserve"> қолы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 немесе оның </w:t>
      </w:r>
    </w:p>
    <w:p>
      <w:pPr>
        <w:spacing w:after="0"/>
        <w:ind w:left="0"/>
        <w:jc w:val="both"/>
      </w:pPr>
      <w:r>
        <w:rPr>
          <w:rFonts w:ascii="Times New Roman"/>
          <w:b/>
          <w:i w:val="false"/>
          <w:color w:val="000000"/>
          <w:sz w:val="28"/>
        </w:rPr>
        <w:t>міндетін атқарушы тұлға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w:t>
      </w:r>
      <w:r>
        <w:rPr>
          <w:rFonts w:ascii="Times New Roman"/>
          <w:b/>
          <w:i w:val="false"/>
          <w:color w:val="000000"/>
          <w:sz w:val="28"/>
        </w:rPr>
        <w:t>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w:t>
      </w:r>
      <w:r>
        <w:rPr>
          <w:rFonts w:ascii="Times New Roman"/>
          <w:b/>
          <w:i w:val="false"/>
          <w:color w:val="000000"/>
          <w:sz w:val="28"/>
        </w:rPr>
        <w:t>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2026 года</w:t>
            </w:r>
            <w:r>
              <w:br/>
            </w:r>
            <w:r>
              <w:rPr>
                <w:rFonts w:ascii="Times New Roman"/>
                <w:b w:val="false"/>
                <w:i w:val="false"/>
                <w:color w:val="000000"/>
                <w:sz w:val="20"/>
              </w:rPr>
              <w:t>№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w:t>
            </w:r>
            <w:r>
              <w:br/>
            </w:r>
            <w:r>
              <w:rPr>
                <w:rFonts w:ascii="Times New Roman"/>
                <w:b w:val="false"/>
                <w:i w:val="false"/>
                <w:color w:val="000000"/>
                <w:sz w:val="20"/>
              </w:rPr>
              <w:t>№ 5</w:t>
            </w:r>
          </w:p>
        </w:tc>
      </w:tr>
    </w:tbl>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инновационной деятельности" (индекс 1-инновация, периодичность годовая)</w:t>
      </w: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инновационной деятельности" (индекс 1-инновация, периодичность годовая) (далее – статистическая форма).</w:t>
      </w:r>
    </w:p>
    <w:p>
      <w:pPr>
        <w:spacing w:after="0"/>
        <w:ind w:left="0"/>
        <w:jc w:val="both"/>
      </w:pPr>
      <w:r>
        <w:rPr>
          <w:rFonts w:ascii="Times New Roman"/>
          <w:b w:val="false"/>
          <w:i w:val="false"/>
          <w:color w:val="000000"/>
          <w:sz w:val="28"/>
        </w:rPr>
        <w:t>
      2. В настоящей Инструкции используется следующее понятие:</w:t>
      </w:r>
    </w:p>
    <w:p>
      <w:pPr>
        <w:spacing w:after="0"/>
        <w:ind w:left="0"/>
        <w:jc w:val="both"/>
      </w:pPr>
      <w:r>
        <w:rPr>
          <w:rFonts w:ascii="Times New Roman"/>
          <w:b w:val="false"/>
          <w:i w:val="false"/>
          <w:color w:val="000000"/>
          <w:sz w:val="28"/>
        </w:rPr>
        <w:t>
      научные исследования – прикладные, фундаментальные, стратегические научные исследования, осуществляемые субъектами научной и (или) научно-технической деятельности в рамках научно-исследовательских, опытно-конструкторских и технологических работ, надлежащими научными методами и средствами в целях достижения результатов научной и (или) научно-технической деятельности.</w:t>
      </w:r>
    </w:p>
    <w:p>
      <w:pPr>
        <w:spacing w:after="0"/>
        <w:ind w:left="0"/>
        <w:jc w:val="both"/>
      </w:pPr>
      <w:r>
        <w:rPr>
          <w:rFonts w:ascii="Times New Roman"/>
          <w:b w:val="false"/>
          <w:i w:val="false"/>
          <w:color w:val="000000"/>
          <w:sz w:val="28"/>
        </w:rPr>
        <w:t>
      3. Под инновационной деятельностью понимается вид деятельности, связанный с трансформацией идей в новый или усовершенствованный продукт, внедренный на рынке, в новый или усовершенствованный технологический процесс, использованный в практической деятельности, новый подход к социальным услугам, который предполагает комплекс научно-технических, организационных, финансовых и коммерческих мероприятий, которые в совокупности приводят к инновациям.</w:t>
      </w:r>
    </w:p>
    <w:p>
      <w:pPr>
        <w:spacing w:after="0"/>
        <w:ind w:left="0"/>
        <w:jc w:val="both"/>
      </w:pPr>
      <w:r>
        <w:rPr>
          <w:rFonts w:ascii="Times New Roman"/>
          <w:b w:val="false"/>
          <w:i w:val="false"/>
          <w:color w:val="000000"/>
          <w:sz w:val="28"/>
        </w:rPr>
        <w:t>
      Продукция (товары или услуги) считается инновационной в течение трех лет с момента внедрения.</w:t>
      </w:r>
    </w:p>
    <w:p>
      <w:pPr>
        <w:spacing w:after="0"/>
        <w:ind w:left="0"/>
        <w:jc w:val="both"/>
      </w:pPr>
      <w:r>
        <w:rPr>
          <w:rFonts w:ascii="Times New Roman"/>
          <w:b w:val="false"/>
          <w:i w:val="false"/>
          <w:color w:val="000000"/>
          <w:sz w:val="28"/>
        </w:rPr>
        <w:t>
      4. В строке 2.1 раздела 2 указывается списочная численность работников, к которой относятся все работники, числящиеся в списках организаций в отчетном периоде, выполняющие работу по определенной специальности, квалификации или должности и с исполнением актов работодателя, а также лица, занятые на общественных началах.</w:t>
      </w:r>
    </w:p>
    <w:p>
      <w:pPr>
        <w:spacing w:after="0"/>
        <w:ind w:left="0"/>
        <w:jc w:val="both"/>
      </w:pPr>
      <w:r>
        <w:rPr>
          <w:rFonts w:ascii="Times New Roman"/>
          <w:b w:val="false"/>
          <w:i w:val="false"/>
          <w:color w:val="000000"/>
          <w:sz w:val="28"/>
        </w:rPr>
        <w:t>
      В строке 2.3.1 раздела 2 к продуктовой инновации относится внедрение товара или услуги, являющихся новыми или значительно улучшенными по части их свойств или способов использования, включая значительные усовершенствования в технических характеристиках, компонентах и материалах, во встроенном программном обеспечении, в степени дружественности по отношению к пользователю или в других функциональных характеристиках.</w:t>
      </w:r>
    </w:p>
    <w:p>
      <w:pPr>
        <w:spacing w:after="0"/>
        <w:ind w:left="0"/>
        <w:jc w:val="both"/>
      </w:pPr>
      <w:r>
        <w:rPr>
          <w:rFonts w:ascii="Times New Roman"/>
          <w:b w:val="false"/>
          <w:i w:val="false"/>
          <w:color w:val="000000"/>
          <w:sz w:val="28"/>
        </w:rPr>
        <w:t>
      В строке 2.3.2 раздела 2 к инновациям бизнес-процессов относятся новый или улучшенный продукт или бизнес-процесс (или их комбинация), который значительно отличается от предыдущих продуктов или бизнес-процессов фирмы и который был представлен на рынке или введен в эксплуатацию фирмой.</w:t>
      </w:r>
    </w:p>
    <w:p>
      <w:pPr>
        <w:spacing w:after="0"/>
        <w:ind w:left="0"/>
        <w:jc w:val="both"/>
      </w:pPr>
      <w:r>
        <w:rPr>
          <w:rFonts w:ascii="Times New Roman"/>
          <w:b w:val="false"/>
          <w:i w:val="false"/>
          <w:color w:val="000000"/>
          <w:sz w:val="28"/>
        </w:rPr>
        <w:t>
      5. В строке 3.4 раздела 2 указываются объемы реализованной инновационной продукции (товаров, услуг), являющиеся новыми для рынка товаров (услуг) и (или) для организации. Общий объем реализованной инновационной продукции складывается из строк 1.1 и 1.2.</w:t>
      </w:r>
    </w:p>
    <w:p>
      <w:pPr>
        <w:spacing w:after="0"/>
        <w:ind w:left="0"/>
        <w:jc w:val="both"/>
      </w:pPr>
      <w:r>
        <w:rPr>
          <w:rFonts w:ascii="Times New Roman"/>
          <w:b w:val="false"/>
          <w:i w:val="false"/>
          <w:color w:val="000000"/>
          <w:sz w:val="28"/>
        </w:rPr>
        <w:t>
      В строках 1.1 и 1.2 раздела 2 указываются объемы реализованной инновационной продукции (товаров, услуг) за отчетный год – объем отгруженных новых или значительно усовершенствованных товаров (услуг), являющиеся новыми для рынка товаров или новыми для организации.</w:t>
      </w:r>
    </w:p>
    <w:p>
      <w:pPr>
        <w:spacing w:after="0"/>
        <w:ind w:left="0"/>
        <w:jc w:val="both"/>
      </w:pPr>
      <w:r>
        <w:rPr>
          <w:rFonts w:ascii="Times New Roman"/>
          <w:b w:val="false"/>
          <w:i w:val="false"/>
          <w:color w:val="000000"/>
          <w:sz w:val="28"/>
        </w:rPr>
        <w:t>
      Новыми продуктами считаются товары и услуги, значительно отличающиеся по своим характеристикам или предназначению от продуктов, производившихся организацией ранее. Новыми продуктами, где использовались новые технологии, считаются первые микропроцессоры или цифровые фотоаппараты.</w:t>
      </w:r>
    </w:p>
    <w:p>
      <w:pPr>
        <w:spacing w:after="0"/>
        <w:ind w:left="0"/>
        <w:jc w:val="both"/>
      </w:pPr>
      <w:r>
        <w:rPr>
          <w:rFonts w:ascii="Times New Roman"/>
          <w:b w:val="false"/>
          <w:i w:val="false"/>
          <w:color w:val="000000"/>
          <w:sz w:val="28"/>
        </w:rPr>
        <w:t>
      Если внедренный новый товар или услуга являются новыми для рынка товаров, то объем реализации данного товара или услуги указывается только в строке 1.1, а в 1.2 данный объем не указывается, так как товар является новым не только для организации. В 1.2 нужно отражать объем реализации товара или услуги, являющегося инновационным только для организации, но не являющимся новым на рынке товаров. Соответственно, данные в этих строках не дублируются.</w:t>
      </w:r>
    </w:p>
    <w:p>
      <w:pPr>
        <w:spacing w:after="0"/>
        <w:ind w:left="0"/>
        <w:jc w:val="both"/>
      </w:pPr>
      <w:r>
        <w:rPr>
          <w:rFonts w:ascii="Times New Roman"/>
          <w:b w:val="false"/>
          <w:i w:val="false"/>
          <w:color w:val="000000"/>
          <w:sz w:val="28"/>
        </w:rPr>
        <w:t>
      6. В строке 4.1.1 пункта 4.1 раздела 4 указываются методы производства товаров (услуг), включающие в себя технологические процедуры, оборудование и программное обеспечение, применяемые в производстве товаров или услуг (установка нового автоматизированного оборудования на производственной линии или компьютеризация проектно-конструкторских работ).</w:t>
      </w:r>
    </w:p>
    <w:p>
      <w:pPr>
        <w:spacing w:after="0"/>
        <w:ind w:left="0"/>
        <w:jc w:val="both"/>
      </w:pPr>
      <w:r>
        <w:rPr>
          <w:rFonts w:ascii="Times New Roman"/>
          <w:b w:val="false"/>
          <w:i w:val="false"/>
          <w:color w:val="000000"/>
          <w:sz w:val="28"/>
        </w:rPr>
        <w:t>
      В строке 4.1.2 раздела 4 указываются методы доставки или методы реализации товаров (услуг), затрагивающие логистику фирмы и объединяют в себе оборудование, программное обеспечение и технологии, используемые в снабжении исходными материалами, внутрифирменном снабжении и доставке конечной продукции (внедрение учета перемещений товаров с помощью штрих-кода или активной радиочастотной системы отслеживания перемещений транспортных средств).</w:t>
      </w:r>
    </w:p>
    <w:p>
      <w:pPr>
        <w:spacing w:after="0"/>
        <w:ind w:left="0"/>
        <w:jc w:val="both"/>
      </w:pPr>
      <w:r>
        <w:rPr>
          <w:rFonts w:ascii="Times New Roman"/>
          <w:b w:val="false"/>
          <w:i w:val="false"/>
          <w:color w:val="000000"/>
          <w:sz w:val="28"/>
        </w:rPr>
        <w:t>
      В строке 4.1.3 раздела 4 указываются маркетинговые методы, включая рекламу (продвижение и размещение продукции, упаковка продукции), прямой маркетинг, выставки и ярмарки, маркетинговые исследования и другие мероприятия по освоению новых рынков. Кроме того, указываются стратегии и методы ценообразования, а также деятельность службы поддержки и другие мероприятия по поддержке клиентов.</w:t>
      </w:r>
    </w:p>
    <w:p>
      <w:pPr>
        <w:spacing w:after="0"/>
        <w:ind w:left="0"/>
        <w:jc w:val="both"/>
      </w:pPr>
      <w:r>
        <w:rPr>
          <w:rFonts w:ascii="Times New Roman"/>
          <w:b w:val="false"/>
          <w:i w:val="false"/>
          <w:color w:val="000000"/>
          <w:sz w:val="28"/>
        </w:rPr>
        <w:t>
      В строке 4.1.4 раздела 4 указываются использование и техническое обслуживание цифровых систем, включая: аппаратное и программное обеспечение; обработку данных и базы данных; техническое обслуживание и ремонт; веб-хостинг и другие виды деятельности, связанные с компьютерной информацией.</w:t>
      </w:r>
    </w:p>
    <w:p>
      <w:pPr>
        <w:spacing w:after="0"/>
        <w:ind w:left="0"/>
        <w:jc w:val="both"/>
      </w:pPr>
      <w:r>
        <w:rPr>
          <w:rFonts w:ascii="Times New Roman"/>
          <w:b w:val="false"/>
          <w:i w:val="false"/>
          <w:color w:val="000000"/>
          <w:sz w:val="28"/>
        </w:rPr>
        <w:t>
      В строке 4.1.5 раздела 4 указываются методы по: стратегическому и общему управление бизнесом, включая организацию рабочих обязанностей; корпоративного управления (юридическое, планирование и связи с общественностью); бухгалтерского учета, аудита, платежам и другим финансовым или страховым операциям; управлению человеческими ресурсами (обучение, набор персонала, организация рабочих мест и другие); закупкам; управлению отношениями со сторонними организациями.</w:t>
      </w:r>
    </w:p>
    <w:p>
      <w:pPr>
        <w:spacing w:after="0"/>
        <w:ind w:left="0"/>
        <w:jc w:val="both"/>
      </w:pPr>
      <w:r>
        <w:rPr>
          <w:rFonts w:ascii="Times New Roman"/>
          <w:b w:val="false"/>
          <w:i w:val="false"/>
          <w:color w:val="000000"/>
          <w:sz w:val="28"/>
        </w:rPr>
        <w:t>
      В строке 4.1.6 раздела 4 указывается деятельность по определению, разработке и адаптации продуктов или бизнес-процессов предприятия. Эта деятельность может осуществляться на системной или на едино разовой основе и выполняться внутри предприятия или получаться из внешних источников.</w:t>
      </w:r>
    </w:p>
    <w:p>
      <w:pPr>
        <w:spacing w:after="0"/>
        <w:ind w:left="0"/>
        <w:jc w:val="both"/>
      </w:pPr>
      <w:r>
        <w:rPr>
          <w:rFonts w:ascii="Times New Roman"/>
          <w:b w:val="false"/>
          <w:i w:val="false"/>
          <w:color w:val="000000"/>
          <w:sz w:val="28"/>
        </w:rPr>
        <w:t>
      7. В разделе 5 отражаются инновационная деятельность за три года и расходы на создание продуктовых и бизнес-процессных инноваций за отчетный год.</w:t>
      </w:r>
    </w:p>
    <w:p>
      <w:pPr>
        <w:spacing w:after="0"/>
        <w:ind w:left="0"/>
        <w:jc w:val="both"/>
      </w:pPr>
      <w:r>
        <w:rPr>
          <w:rFonts w:ascii="Times New Roman"/>
          <w:b w:val="false"/>
          <w:i w:val="false"/>
          <w:color w:val="000000"/>
          <w:sz w:val="28"/>
        </w:rPr>
        <w:t>
      Научно-исследовательские и опытно-конструкторские работы (далее – НИОКР) включают в себя творческую работу, проводимую на систематической основе с целью увеличения запаса знаний, включая знания о человеке, культуре и обществе, и планирование способов применения этих знаний.</w:t>
      </w:r>
    </w:p>
    <w:p>
      <w:pPr>
        <w:spacing w:after="0"/>
        <w:ind w:left="0"/>
        <w:jc w:val="both"/>
      </w:pPr>
      <w:r>
        <w:rPr>
          <w:rFonts w:ascii="Times New Roman"/>
          <w:b w:val="false"/>
          <w:i w:val="false"/>
          <w:color w:val="000000"/>
          <w:sz w:val="28"/>
        </w:rPr>
        <w:t>
      В строке 5.1.1 раздела 5 отражается наличие или отсутствие внутренних научно-исследовательских и опытно-конструкторских работ, к которым относятся все НИОКР, выполняемые самой организацией.</w:t>
      </w:r>
    </w:p>
    <w:p>
      <w:pPr>
        <w:spacing w:after="0"/>
        <w:ind w:left="0"/>
        <w:jc w:val="both"/>
      </w:pPr>
      <w:r>
        <w:rPr>
          <w:rFonts w:ascii="Times New Roman"/>
          <w:b w:val="false"/>
          <w:i w:val="false"/>
          <w:color w:val="000000"/>
          <w:sz w:val="28"/>
        </w:rPr>
        <w:t>
      В строке 5.1.2 раздела 5 отражается наличие НИОКР, приобретенных за пределами организации. Это приобретенные НИОКР, проведенные другими организациями или государственными, частными научно-исследовательскими институтами и приобретенные организацией.</w:t>
      </w:r>
    </w:p>
    <w:p>
      <w:pPr>
        <w:spacing w:after="0"/>
        <w:ind w:left="0"/>
        <w:jc w:val="both"/>
      </w:pPr>
      <w:r>
        <w:rPr>
          <w:rFonts w:ascii="Times New Roman"/>
          <w:b w:val="false"/>
          <w:i w:val="false"/>
          <w:color w:val="000000"/>
          <w:sz w:val="28"/>
        </w:rPr>
        <w:t>
      В строке 5.1.3 раздела 5 отражается деятельность организации по приобретению современных машин, оборудования и капитальных товаров, включающие в себя приобретение земельных участков и зданий для осуществления деятельности по созданию продуктовых и бизнес-процессных инноваций, сюда же входят существенные улучшения, переделки и ремонт, не учтенные в НИОКР.</w:t>
      </w:r>
    </w:p>
    <w:p>
      <w:pPr>
        <w:spacing w:after="0"/>
        <w:ind w:left="0"/>
        <w:jc w:val="both"/>
      </w:pPr>
      <w:r>
        <w:rPr>
          <w:rFonts w:ascii="Times New Roman"/>
          <w:b w:val="false"/>
          <w:i w:val="false"/>
          <w:color w:val="000000"/>
          <w:sz w:val="28"/>
        </w:rPr>
        <w:t>
      В строке 5.1.4 раздела 5 отражается приобретение технологий и ноу-хау в различных формах и из разнообразных источников, связанные с разработкой и внедрением инноваций. Приобретаемые внешние знания и технологии имеют форму патентов, беспатентных изобретений, лицензий, раскрытых ноу-хау, торговых марок, технических проектов и образцов, а также включать компьютерные и другие научно-технические услуги для подготовки и осуществления продуктовых и бизнес-процессных инноваций.</w:t>
      </w:r>
    </w:p>
    <w:p>
      <w:pPr>
        <w:spacing w:after="0"/>
        <w:ind w:left="0"/>
        <w:jc w:val="both"/>
      </w:pPr>
      <w:r>
        <w:rPr>
          <w:rFonts w:ascii="Times New Roman"/>
          <w:b w:val="false"/>
          <w:i w:val="false"/>
          <w:color w:val="000000"/>
          <w:sz w:val="28"/>
        </w:rPr>
        <w:t>
      В строке 5.1.5 раздела 5 отражаются мероприятия по обучению и подготовке кадров, относящиеся к инновационной деятельности по созданию продуктовых и бизнес-процессных инноваций. В данной строке не учитываются виды обучения, учтенные в НИОКР. Также учитывается, что инновационной деятельностью не является обучение новых сотрудников уже существующим методам производства, повышение общей квалификации отдельных лиц.</w:t>
      </w:r>
    </w:p>
    <w:p>
      <w:pPr>
        <w:spacing w:after="0"/>
        <w:ind w:left="0"/>
        <w:jc w:val="both"/>
      </w:pPr>
      <w:r>
        <w:rPr>
          <w:rFonts w:ascii="Times New Roman"/>
          <w:b w:val="false"/>
          <w:i w:val="false"/>
          <w:color w:val="000000"/>
          <w:sz w:val="28"/>
        </w:rPr>
        <w:t>
      В строке 5.1.6 раздела 5 учитываются предварительные исследования рынка, маркетинговые испытания и запуск рекламной кампании для вывода на рынок новых или значительно улучшенных товаров и услуг.</w:t>
      </w:r>
    </w:p>
    <w:p>
      <w:pPr>
        <w:spacing w:after="0"/>
        <w:ind w:left="0"/>
        <w:jc w:val="both"/>
      </w:pPr>
      <w:r>
        <w:rPr>
          <w:rFonts w:ascii="Times New Roman"/>
          <w:b w:val="false"/>
          <w:i w:val="false"/>
          <w:color w:val="000000"/>
          <w:sz w:val="28"/>
        </w:rPr>
        <w:t>
      В строке 5.1.7 раздела 5 отражается дизайн продукта в контексте продуктовой инновации. В данном случае к дизайну относятся изменения в его технических особенностях, потребительских и функциональных характеристиках, то есть значительные улучшения в функциональных характеристиках или предполагаемых способах использования продукта.</w:t>
      </w:r>
    </w:p>
    <w:p>
      <w:pPr>
        <w:spacing w:after="0"/>
        <w:ind w:left="0"/>
        <w:jc w:val="both"/>
      </w:pPr>
      <w:r>
        <w:rPr>
          <w:rFonts w:ascii="Times New Roman"/>
          <w:b w:val="false"/>
          <w:i w:val="false"/>
          <w:color w:val="000000"/>
          <w:sz w:val="28"/>
        </w:rPr>
        <w:t>
      В разделе 5.2 отражаются затраты на создание продуктовых и бизнес-процессных инноваций.</w:t>
      </w:r>
    </w:p>
    <w:p>
      <w:pPr>
        <w:spacing w:after="0"/>
        <w:ind w:left="0"/>
        <w:jc w:val="both"/>
      </w:pPr>
      <w:r>
        <w:rPr>
          <w:rFonts w:ascii="Times New Roman"/>
          <w:b w:val="false"/>
          <w:i w:val="false"/>
          <w:color w:val="000000"/>
          <w:sz w:val="28"/>
        </w:rPr>
        <w:t>
      В строке 1.1 раздела 5.2 указывается сумма затрат на выполнение внутренних НИОКР, отраженных в пункте 5.1.1.</w:t>
      </w:r>
    </w:p>
    <w:p>
      <w:pPr>
        <w:spacing w:after="0"/>
        <w:ind w:left="0"/>
        <w:jc w:val="both"/>
      </w:pPr>
      <w:r>
        <w:rPr>
          <w:rFonts w:ascii="Times New Roman"/>
          <w:b w:val="false"/>
          <w:i w:val="false"/>
          <w:color w:val="000000"/>
          <w:sz w:val="28"/>
        </w:rPr>
        <w:t>
      В строке 1.2 раздела 5.2 указывается сумма затрат на внешние НИОКР, отраженных в пункте 5.1.2, в строке 1.3 раздела 5.2 – сумма затрат на приобретения товаров и оборудования, отраженные в пункте 5.1.3.</w:t>
      </w:r>
    </w:p>
    <w:p>
      <w:pPr>
        <w:spacing w:after="0"/>
        <w:ind w:left="0"/>
        <w:jc w:val="both"/>
      </w:pPr>
      <w:r>
        <w:rPr>
          <w:rFonts w:ascii="Times New Roman"/>
          <w:b w:val="false"/>
          <w:i w:val="false"/>
          <w:color w:val="000000"/>
          <w:sz w:val="28"/>
        </w:rPr>
        <w:t>
      В строке 1.4 раздела 5.2 указывается сумма затрат на приобретение знаний из внешних источников, отраженных в 5.1.4, в строке 1.5 раздела 5.2 – подготовительные этапы планирования создания новых продуктов и бизнес-процессов, такие как проектирование, испытание и оценка, наладка и инжиниринг. В эти затраты включаются предварительные исследования рынка, маркетинговые испытания и запуск рекламной кампании для вывода на рынок новых или значительно улучшенных товаров и услуг. Обучение и подготовка кадров является видом инновационной деятельности по созданию продуктовых и бизнес-процессных инноваций. Здесь не учитываются виды обучения, учтенные в строке НИОКР. Инновационной деятельностью не является обучение новых сотрудников уже существующим методам производства, повышение общей квалификации отдельных лиц.</w:t>
      </w:r>
    </w:p>
    <w:p>
      <w:pPr>
        <w:spacing w:after="0"/>
        <w:ind w:left="0"/>
        <w:jc w:val="both"/>
      </w:pPr>
      <w:r>
        <w:rPr>
          <w:rFonts w:ascii="Times New Roman"/>
          <w:b w:val="false"/>
          <w:i w:val="false"/>
          <w:color w:val="000000"/>
          <w:sz w:val="28"/>
        </w:rPr>
        <w:t>
      8. В разделе 5.5 отражается объем затрат на инновации по источникам финансирования. Здесь учитываются капитальные и текущие затраты.</w:t>
      </w:r>
    </w:p>
    <w:p>
      <w:pPr>
        <w:spacing w:after="0"/>
        <w:ind w:left="0"/>
        <w:jc w:val="both"/>
      </w:pPr>
      <w:r>
        <w:rPr>
          <w:rFonts w:ascii="Times New Roman"/>
          <w:b w:val="false"/>
          <w:i w:val="false"/>
          <w:color w:val="000000"/>
          <w:sz w:val="28"/>
        </w:rPr>
        <w:t>
      Текущие инновационные расходы состоят из затрат на труд и прочих текущих затрат.</w:t>
      </w:r>
    </w:p>
    <w:p>
      <w:pPr>
        <w:spacing w:after="0"/>
        <w:ind w:left="0"/>
        <w:jc w:val="both"/>
      </w:pPr>
      <w:r>
        <w:rPr>
          <w:rFonts w:ascii="Times New Roman"/>
          <w:b w:val="false"/>
          <w:i w:val="false"/>
          <w:color w:val="000000"/>
          <w:sz w:val="28"/>
        </w:rPr>
        <w:t>
      Затраты на труд включают ежегодные затраты на заработную плату и все связанные с ними дополнительные выплаты, такие как премиальные и отпускные, отчисления в пенсионный фонд и прочие отчисления на социальное страхование, налоги с заработной платы и прочие. Затраты на труд персонала работников, не вовлеченных в инновационную деятельность (охрана, вспомогательный персонал), исключаются из этой позиции и должны учитываться как прочие текущие затраты.</w:t>
      </w:r>
    </w:p>
    <w:p>
      <w:pPr>
        <w:spacing w:after="0"/>
        <w:ind w:left="0"/>
        <w:jc w:val="both"/>
      </w:pPr>
      <w:r>
        <w:rPr>
          <w:rFonts w:ascii="Times New Roman"/>
          <w:b w:val="false"/>
          <w:i w:val="false"/>
          <w:color w:val="000000"/>
          <w:sz w:val="28"/>
        </w:rPr>
        <w:t>
      Прочие текущие затраты включают в себя некапитальные затраты на приобретение материалов и оплату поставок, услуг и оборудования для обеспечения инновационной деятельности организации в отчетном году.</w:t>
      </w:r>
    </w:p>
    <w:p>
      <w:pPr>
        <w:spacing w:after="0"/>
        <w:ind w:left="0"/>
        <w:jc w:val="both"/>
      </w:pPr>
      <w:r>
        <w:rPr>
          <w:rFonts w:ascii="Times New Roman"/>
          <w:b w:val="false"/>
          <w:i w:val="false"/>
          <w:color w:val="000000"/>
          <w:sz w:val="28"/>
        </w:rPr>
        <w:t>
      Капитальные затраты на инновации включают затраты на внутренние НИОКР, соответственно это приобретение машин, оборудования и других капитальных товаров.</w:t>
      </w:r>
    </w:p>
    <w:p>
      <w:pPr>
        <w:spacing w:after="0"/>
        <w:ind w:left="0"/>
        <w:jc w:val="both"/>
      </w:pPr>
      <w:r>
        <w:rPr>
          <w:rFonts w:ascii="Times New Roman"/>
          <w:b w:val="false"/>
          <w:i w:val="false"/>
          <w:color w:val="000000"/>
          <w:sz w:val="28"/>
        </w:rPr>
        <w:t>
      Источники финансирования затрат на инновации – первичные источники денежных средств на осуществление инновационной деятельности, которые определяются по критерию прямой передачи средств, изначально предназначенных и фактически использованных на эти цели (применительно к текущим и капитальным затратам), от заказчика исполнителю. В составе источников финансирования рассматриваются: собственные средства организаций, осуществляющих инновации, средства республиканского и местного бюджета, иностранные средства – средства, получаемые организацией (предприятием) от юридических и физических лиц, находящихся вне политических границ государства, а также от международных организаций, прочие средства – займы банков, средства юридических лиц (кроме институтов развития), венчурные фонды.</w:t>
      </w:r>
    </w:p>
    <w:p>
      <w:pPr>
        <w:spacing w:after="0"/>
        <w:ind w:left="0"/>
        <w:jc w:val="both"/>
      </w:pPr>
      <w:r>
        <w:rPr>
          <w:rFonts w:ascii="Times New Roman"/>
          <w:b w:val="false"/>
          <w:i w:val="false"/>
          <w:color w:val="000000"/>
          <w:sz w:val="28"/>
        </w:rPr>
        <w:t>
      В строке 1.2.1.1 раздела 5.5 отражаются бюджетные средства, предоставляемые субъектам индустриально-инновационной деятельности на безвозмездной основе для реализации их индустриально-инновационных проектов в рамках приоритетных направлений предоставления инновационных грантов.</w:t>
      </w:r>
    </w:p>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w:t>
      </w:r>
    </w:p>
    <w:p>
      <w:pPr>
        <w:spacing w:after="0"/>
        <w:ind w:left="0"/>
        <w:jc w:val="both"/>
      </w:pPr>
      <w:r>
        <w:rPr>
          <w:rFonts w:ascii="Times New Roman"/>
          <w:b w:val="false"/>
          <w:i w:val="false"/>
          <w:color w:val="000000"/>
          <w:sz w:val="28"/>
        </w:rPr>
        <w:t>
      10. Арифметико–логический контроль:</w:t>
      </w:r>
    </w:p>
    <w:p>
      <w:pPr>
        <w:spacing w:after="0"/>
        <w:ind w:left="0"/>
        <w:jc w:val="both"/>
      </w:pPr>
      <w:r>
        <w:rPr>
          <w:rFonts w:ascii="Times New Roman"/>
          <w:b w:val="false"/>
          <w:i w:val="false"/>
          <w:color w:val="000000"/>
          <w:sz w:val="28"/>
        </w:rPr>
        <w:t>
      Раздел 5.2:</w:t>
      </w:r>
    </w:p>
    <w:p>
      <w:pPr>
        <w:spacing w:after="0"/>
        <w:ind w:left="0"/>
        <w:jc w:val="both"/>
      </w:pPr>
      <w:r>
        <w:rPr>
          <w:rFonts w:ascii="Times New Roman"/>
          <w:b w:val="false"/>
          <w:i w:val="false"/>
          <w:color w:val="000000"/>
          <w:sz w:val="28"/>
        </w:rPr>
        <w:t>
      строка 1 = ∑строк 1.1 - 1.6;</w:t>
      </w:r>
    </w:p>
    <w:p>
      <w:pPr>
        <w:spacing w:after="0"/>
        <w:ind w:left="0"/>
        <w:jc w:val="both"/>
      </w:pPr>
      <w:r>
        <w:rPr>
          <w:rFonts w:ascii="Times New Roman"/>
          <w:b w:val="false"/>
          <w:i w:val="false"/>
          <w:color w:val="000000"/>
          <w:sz w:val="28"/>
        </w:rPr>
        <w:t>
      строка 1 ≥ строки 2.</w:t>
      </w:r>
    </w:p>
    <w:p>
      <w:pPr>
        <w:spacing w:after="0"/>
        <w:ind w:left="0"/>
        <w:jc w:val="both"/>
      </w:pPr>
      <w:r>
        <w:rPr>
          <w:rFonts w:ascii="Times New Roman"/>
          <w:b w:val="false"/>
          <w:i w:val="false"/>
          <w:color w:val="000000"/>
          <w:sz w:val="28"/>
        </w:rPr>
        <w:t>
      Раздел 5.5:</w:t>
      </w:r>
    </w:p>
    <w:p>
      <w:pPr>
        <w:spacing w:after="0"/>
        <w:ind w:left="0"/>
        <w:jc w:val="both"/>
      </w:pPr>
      <w:r>
        <w:rPr>
          <w:rFonts w:ascii="Times New Roman"/>
          <w:b w:val="false"/>
          <w:i w:val="false"/>
          <w:color w:val="000000"/>
          <w:sz w:val="28"/>
        </w:rPr>
        <w:t>
      строка 1 = ∑строк 1.1, 1.2, 1.3, 1.4, 1.5;</w:t>
      </w:r>
    </w:p>
    <w:p>
      <w:pPr>
        <w:spacing w:after="0"/>
        <w:ind w:left="0"/>
        <w:jc w:val="both"/>
      </w:pPr>
      <w:r>
        <w:rPr>
          <w:rFonts w:ascii="Times New Roman"/>
          <w:b w:val="false"/>
          <w:i w:val="false"/>
          <w:color w:val="000000"/>
          <w:sz w:val="28"/>
        </w:rPr>
        <w:t>
      строка 1.2 ≥ строки 1.2.1;</w:t>
      </w:r>
    </w:p>
    <w:p>
      <w:pPr>
        <w:spacing w:after="0"/>
        <w:ind w:left="0"/>
        <w:jc w:val="both"/>
      </w:pPr>
      <w:r>
        <w:rPr>
          <w:rFonts w:ascii="Times New Roman"/>
          <w:b w:val="false"/>
          <w:i w:val="false"/>
          <w:color w:val="000000"/>
          <w:sz w:val="28"/>
        </w:rPr>
        <w:t>
      строка 1.2.1 ≥ строки 1.2.1.1;</w:t>
      </w:r>
    </w:p>
    <w:p>
      <w:pPr>
        <w:spacing w:after="0"/>
        <w:ind w:left="0"/>
        <w:jc w:val="both"/>
      </w:pPr>
      <w:r>
        <w:rPr>
          <w:rFonts w:ascii="Times New Roman"/>
          <w:b w:val="false"/>
          <w:i w:val="false"/>
          <w:color w:val="000000"/>
          <w:sz w:val="28"/>
        </w:rPr>
        <w:t>
      строка 1.5 ≥ строки 1.5.1;</w:t>
      </w:r>
    </w:p>
    <w:p>
      <w:pPr>
        <w:spacing w:after="0"/>
        <w:ind w:left="0"/>
        <w:jc w:val="both"/>
      </w:pPr>
      <w:r>
        <w:rPr>
          <w:rFonts w:ascii="Times New Roman"/>
          <w:b w:val="false"/>
          <w:i w:val="false"/>
          <w:color w:val="000000"/>
          <w:sz w:val="28"/>
        </w:rPr>
        <w:t>
      строка 1.5.1 ≥ строки 1.5.1.1;</w:t>
      </w:r>
    </w:p>
    <w:p>
      <w:pPr>
        <w:spacing w:after="0"/>
        <w:ind w:left="0"/>
        <w:jc w:val="both"/>
      </w:pPr>
      <w:r>
        <w:rPr>
          <w:rFonts w:ascii="Times New Roman"/>
          <w:b w:val="false"/>
          <w:i w:val="false"/>
          <w:color w:val="000000"/>
          <w:sz w:val="28"/>
        </w:rPr>
        <w:t>
      строка 1.5 ≥ ∑строк 1.5.1, 1.5.2, 1.5.3.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2026 года</w:t>
            </w:r>
            <w:r>
              <w:br/>
            </w:r>
            <w:r>
              <w:rPr>
                <w:rFonts w:ascii="Times New Roman"/>
                <w:b w:val="false"/>
                <w:i w:val="false"/>
                <w:color w:val="000000"/>
                <w:sz w:val="20"/>
              </w:rPr>
              <w:t>№ 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w:t>
            </w:r>
          </w:p>
          <w:p>
            <w:pPr>
              <w:spacing w:after="20"/>
              <w:ind w:left="20"/>
              <w:jc w:val="both"/>
            </w:pPr>
            <w:r>
              <w:rPr>
                <w:rFonts w:ascii="Times New Roman"/>
                <w:b w:val="false"/>
                <w:i w:val="false"/>
                <w:color w:val="000000"/>
                <w:sz w:val="20"/>
              </w:rPr>
              <w:t>
Председателя Комитета по статистике Министерства национальной экономики Республики Казахстан</w:t>
            </w:r>
          </w:p>
          <w:p>
            <w:pPr>
              <w:spacing w:after="20"/>
              <w:ind w:left="20"/>
              <w:jc w:val="both"/>
            </w:pPr>
            <w:r>
              <w:rPr>
                <w:rFonts w:ascii="Times New Roman"/>
                <w:b w:val="false"/>
                <w:i w:val="false"/>
                <w:color w:val="000000"/>
                <w:sz w:val="20"/>
              </w:rPr>
              <w:t>
от "20" января 2020 года № 5</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i w:val="false"/>
                <w:color w:val="000000"/>
                <w:sz w:val="20"/>
              </w:rPr>
              <w:t xml:space="preserve"> экономика м</w:t>
            </w:r>
            <w:r>
              <w:rPr>
                <w:rFonts w:ascii="Times New Roman"/>
                <w:b/>
                <w:i w:val="false"/>
                <w:color w:val="000000"/>
                <w:sz w:val="20"/>
              </w:rPr>
              <w:t>инистрлігінің 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2020 жылғы "20" қаңтардағы № 5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5-қосымша</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қызметтердің көлемі туралы есеп</w:t>
            </w:r>
          </w:p>
          <w:p>
            <w:pPr>
              <w:spacing w:after="20"/>
              <w:ind w:left="20"/>
              <w:jc w:val="both"/>
            </w:pPr>
            <w:r>
              <w:rPr>
                <w:rFonts w:ascii="Times New Roman"/>
                <w:b w:val="false"/>
                <w:i w:val="false"/>
                <w:color w:val="000000"/>
                <w:sz w:val="20"/>
              </w:rPr>
              <w:t>
Отчет об объеме оказанных услуг</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2-қызмет көрсету</w:t>
            </w:r>
          </w:p>
          <w:p>
            <w:pPr>
              <w:spacing w:after="20"/>
              <w:ind w:left="20"/>
              <w:jc w:val="both"/>
            </w:pPr>
            <w:r>
              <w:rPr>
                <w:rFonts w:ascii="Times New Roman"/>
                <w:b w:val="false"/>
                <w:i w:val="false"/>
                <w:color w:val="000000"/>
                <w:sz w:val="20"/>
              </w:rPr>
              <w:t>
2-услуги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891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қызметінің негізгі түрі Экономикалық қызмет түрлерінің жалпы жіктеуішінің 58-60, 62, 63, 64.20.0, 68-75, 77, 78, 80-82, 90-93, 95, 96 кодтарына жататын сәйкес заңды тұлғалар және (немесе) </w:t>
            </w:r>
            <w:r>
              <w:rPr>
                <w:rFonts w:ascii="Times New Roman"/>
                <w:b/>
                <w:i w:val="false"/>
                <w:color w:val="000000"/>
                <w:sz w:val="20"/>
              </w:rPr>
              <w:t>қызметкерлерінің</w:t>
            </w:r>
            <w:r>
              <w:rPr>
                <w:rFonts w:ascii="Times New Roman"/>
                <w:b/>
                <w:i w:val="false"/>
                <w:color w:val="000000"/>
                <w:sz w:val="20"/>
              </w:rPr>
              <w:t xml:space="preserve"> саны 100-ден жоғары олардың филиалдары, өкілдіктері және өзге де оқшауланған құрылымдық бөлімшелері, сондай-ақ іріктемеге түскен қызметкерлерінің саны 100 адамға дейін заңды тұлғалар ұсынады</w:t>
            </w:r>
          </w:p>
          <w:p>
            <w:pPr>
              <w:spacing w:after="20"/>
              <w:ind w:left="20"/>
              <w:jc w:val="both"/>
            </w:pPr>
            <w:r>
              <w:rPr>
                <w:rFonts w:ascii="Times New Roman"/>
                <w:b w:val="false"/>
                <w:i w:val="false"/>
                <w:color w:val="000000"/>
                <w:sz w:val="20"/>
              </w:rPr>
              <w:t>
Представляют юридические лица и (или) их филиалы, представительства и иные обособленные структурные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Общего классификатора видов экономической деятельности 58-60, 62, 63, 64.20.0, 68-75, 77, 78, 80-82, 90-93, 95, 96</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i w:val="false"/>
                <w:color w:val="000000"/>
                <w:sz w:val="20"/>
              </w:rPr>
              <w:t xml:space="preserve"> мерзімі – есепті кезеңнен кейінгі 25 күнге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48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2484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Қызмет көрсетілген өңірді көрсетіңіз (облыс, қала, аудан)</w:t>
            </w:r>
          </w:p>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59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3594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Әкімшілік-аумақтық объектілер жіктеуішіне сәйкес аумақ коды (ӘАОЖ) (респондент </w:t>
            </w:r>
            <w:r>
              <w:rPr>
                <w:rFonts w:ascii="Times New Roman"/>
                <w:b/>
                <w:i w:val="false"/>
                <w:color w:val="000000"/>
                <w:sz w:val="20"/>
              </w:rPr>
              <w:t>статистикалық нысандықағаз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на бумажном носителе)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057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0579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Қызметтің негізгі түрі бойынша көрсетілген қызмет көлемін көрсетіңіз, мың теңге</w:t>
            </w:r>
          </w:p>
          <w:p>
            <w:pPr>
              <w:spacing w:after="20"/>
              <w:ind w:left="20"/>
              <w:jc w:val="both"/>
            </w:pPr>
            <w:r>
              <w:rPr>
                <w:rFonts w:ascii="Times New Roman"/>
                <w:b w:val="false"/>
                <w:i w:val="false"/>
                <w:color w:val="000000"/>
                <w:sz w:val="20"/>
              </w:rPr>
              <w:t>
Укажите объем оказанных услуг по основному виду деятельности, тысяч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 </w:t>
            </w:r>
            <w:r>
              <w:rPr>
                <w:rFonts w:ascii="Times New Roman"/>
                <w:b/>
                <w:i w:val="false"/>
                <w:color w:val="000000"/>
                <w:sz w:val="20"/>
              </w:rPr>
              <w:t>коды</w:t>
            </w:r>
          </w:p>
          <w:p>
            <w:pPr>
              <w:spacing w:after="20"/>
              <w:ind w:left="20"/>
              <w:jc w:val="both"/>
            </w:pPr>
            <w:r>
              <w:rPr>
                <w:rFonts w:ascii="Times New Roman"/>
                <w:b w:val="false"/>
                <w:i w:val="false"/>
                <w:color w:val="000000"/>
                <w:sz w:val="20"/>
              </w:rPr>
              <w:t>
Код строки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 көлемі</w:t>
            </w:r>
          </w:p>
          <w:p>
            <w:pPr>
              <w:spacing w:after="20"/>
              <w:ind w:left="20"/>
              <w:jc w:val="both"/>
            </w:pPr>
            <w:r>
              <w:rPr>
                <w:rFonts w:ascii="Times New Roman"/>
                <w:b w:val="false"/>
                <w:i w:val="false"/>
                <w:color w:val="000000"/>
                <w:sz w:val="20"/>
              </w:rPr>
              <w:t>
Объем оказанных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халық қаражаты есебінен</w:t>
            </w:r>
          </w:p>
          <w:p>
            <w:pPr>
              <w:spacing w:after="20"/>
              <w:ind w:left="20"/>
              <w:jc w:val="both"/>
            </w:pPr>
            <w:r>
              <w:rPr>
                <w:rFonts w:ascii="Times New Roman"/>
                <w:b w:val="false"/>
                <w:i w:val="false"/>
                <w:color w:val="000000"/>
                <w:sz w:val="20"/>
              </w:rPr>
              <w:t>
из них – за счет средств населения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Статистикалық нысанды толтыруға </w:t>
            </w:r>
            <w:r>
              <w:rPr>
                <w:rFonts w:ascii="Times New Roman"/>
                <w:b/>
                <w:i w:val="false"/>
                <w:color w:val="000000"/>
                <w:sz w:val="20"/>
              </w:rPr>
              <w:t>жұмсалған уақытты көрсетіңіз, сағатпен (қажеттісін қоршаңыз)</w:t>
            </w:r>
          </w:p>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 xml:space="preserve">Мекенжайы </w:t>
      </w:r>
      <w:r>
        <w:rPr>
          <w:rFonts w:ascii="Times New Roman"/>
          <w:b/>
          <w:i w:val="false"/>
          <w:color w:val="000000"/>
          <w:sz w:val="28"/>
        </w:rPr>
        <w:t>(респонденттің)</w:t>
      </w:r>
      <w:r>
        <w:rPr>
          <w:rFonts w:ascii="Times New Roman"/>
          <w:b w:val="false"/>
          <w:i w:val="false"/>
          <w:color w:val="000000"/>
          <w:sz w:val="28"/>
        </w:rPr>
        <w:t xml:space="preserve"> Наименование__________________________Адрес(респондента)________________________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_________________________________ ______________________ Телефон (респондента)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ұялы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Исполнитель ______________________________________________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r>
        <w:rPr>
          <w:rFonts w:ascii="Times New Roman"/>
          <w:b/>
          <w:i w:val="false"/>
          <w:color w:val="000000"/>
          <w:sz w:val="28"/>
        </w:rPr>
        <w:t>, телефоны</w:t>
      </w:r>
      <w:r>
        <w:rPr>
          <w:rFonts w:ascii="Times New Roman"/>
          <w:b w:val="false"/>
          <w:i w:val="false"/>
          <w:color w:val="000000"/>
          <w:sz w:val="28"/>
        </w:rPr>
        <w:t xml:space="preserve">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w:t>
      </w:r>
      <w:r>
        <w:rPr>
          <w:rFonts w:ascii="Times New Roman"/>
          <w:b/>
          <w:i w:val="false"/>
          <w:color w:val="000000"/>
          <w:sz w:val="28"/>
        </w:rPr>
        <w:t>р немесе оның міндетін атқарушы тұлға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Главный бухгалтер или лицо, исполняющее его обязанности ____________________ 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w:t>
      </w:r>
      <w:r>
        <w:rPr>
          <w:rFonts w:ascii="Times New Roman"/>
          <w:b/>
          <w:i w:val="false"/>
          <w:color w:val="000000"/>
          <w:sz w:val="28"/>
        </w:rPr>
        <w:t>есе оның міндетін атқарушы тұлға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Руководитель или лицо, исполняющее его обязанности ________________________ 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w:t>
      </w:r>
      <w:r>
        <w:rPr>
          <w:rFonts w:ascii="Times New Roman"/>
          <w:b/>
          <w:i w:val="false"/>
          <w:color w:val="000000"/>
          <w:sz w:val="28"/>
        </w:rPr>
        <w:t>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 xml:space="preserve">Руководитель Бюро </w:t>
            </w:r>
            <w:r>
              <w:br/>
            </w:r>
            <w:r>
              <w:rPr>
                <w:rFonts w:ascii="Times New Roman"/>
                <w:b w:val="false"/>
                <w:i w:val="false"/>
                <w:color w:val="000000"/>
                <w:sz w:val="20"/>
              </w:rPr>
              <w:t>национальной</w:t>
            </w:r>
            <w:r>
              <w:br/>
            </w:r>
            <w:r>
              <w:rPr>
                <w:rFonts w:ascii="Times New Roman"/>
                <w:b w:val="false"/>
                <w:i w:val="false"/>
                <w:color w:val="000000"/>
                <w:sz w:val="20"/>
              </w:rPr>
              <w:t>статистики Агентства</w:t>
            </w:r>
            <w:r>
              <w:br/>
            </w:r>
            <w:r>
              <w:rPr>
                <w:rFonts w:ascii="Times New Roman"/>
                <w:b w:val="false"/>
                <w:i w:val="false"/>
                <w:color w:val="000000"/>
                <w:sz w:val="20"/>
              </w:rPr>
              <w:t>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2026 года</w:t>
            </w:r>
            <w:r>
              <w:br/>
            </w:r>
            <w:r>
              <w:rPr>
                <w:rFonts w:ascii="Times New Roman"/>
                <w:b w:val="false"/>
                <w:i w:val="false"/>
                <w:color w:val="000000"/>
                <w:sz w:val="20"/>
              </w:rPr>
              <w:t>№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w:t>
            </w:r>
            <w:r>
              <w:br/>
            </w:r>
            <w:r>
              <w:rPr>
                <w:rFonts w:ascii="Times New Roman"/>
                <w:b w:val="false"/>
                <w:i w:val="false"/>
                <w:color w:val="000000"/>
                <w:sz w:val="20"/>
              </w:rPr>
              <w:t>№ 5</w:t>
            </w:r>
          </w:p>
        </w:tc>
      </w:tr>
    </w:tbl>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объеме оказанных услуг" (индекс 2-услуги, периодичность квартальная)</w:t>
      </w:r>
    </w:p>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объеме оказанных услуг" (индекс 2-услуги,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объеме оказанных услуг" (индекс 2-услуги, периодичность квартальная) (далее – статистическая форма).</w:t>
      </w:r>
    </w:p>
    <w:p>
      <w:pPr>
        <w:spacing w:after="0"/>
        <w:ind w:left="0"/>
        <w:jc w:val="both"/>
      </w:pPr>
      <w:r>
        <w:rPr>
          <w:rFonts w:ascii="Times New Roman"/>
          <w:b w:val="false"/>
          <w:i w:val="false"/>
          <w:color w:val="000000"/>
          <w:sz w:val="28"/>
        </w:rPr>
        <w:t>
      2. Данную статистическую форму представляют респонденты с основным видом деятельности в сфере услуг согласно нижеперечисленным кодам Общего классификатора видов экономической деятельности:</w:t>
      </w:r>
    </w:p>
    <w:p>
      <w:pPr>
        <w:spacing w:after="0"/>
        <w:ind w:left="0"/>
        <w:jc w:val="both"/>
      </w:pPr>
      <w:r>
        <w:rPr>
          <w:rFonts w:ascii="Times New Roman"/>
          <w:b w:val="false"/>
          <w:i w:val="false"/>
          <w:color w:val="000000"/>
          <w:sz w:val="28"/>
        </w:rPr>
        <w:t>
      1) 58 – издательская деятельность;</w:t>
      </w:r>
    </w:p>
    <w:p>
      <w:pPr>
        <w:spacing w:after="0"/>
        <w:ind w:left="0"/>
        <w:jc w:val="both"/>
      </w:pPr>
      <w:r>
        <w:rPr>
          <w:rFonts w:ascii="Times New Roman"/>
          <w:b w:val="false"/>
          <w:i w:val="false"/>
          <w:color w:val="000000"/>
          <w:sz w:val="28"/>
        </w:rPr>
        <w:t>
      2) 59 – производство кино-, видеофильмов и телевизионных программ, деятельность в сфере звукозаписи и издания музыкальных произведений;</w:t>
      </w:r>
    </w:p>
    <w:p>
      <w:pPr>
        <w:spacing w:after="0"/>
        <w:ind w:left="0"/>
        <w:jc w:val="both"/>
      </w:pPr>
      <w:r>
        <w:rPr>
          <w:rFonts w:ascii="Times New Roman"/>
          <w:b w:val="false"/>
          <w:i w:val="false"/>
          <w:color w:val="000000"/>
          <w:sz w:val="28"/>
        </w:rPr>
        <w:t>
      3) 60 – деятельность по созданию программ и телерадиовещание;</w:t>
      </w:r>
    </w:p>
    <w:p>
      <w:pPr>
        <w:spacing w:after="0"/>
        <w:ind w:left="0"/>
        <w:jc w:val="both"/>
      </w:pPr>
      <w:r>
        <w:rPr>
          <w:rFonts w:ascii="Times New Roman"/>
          <w:b w:val="false"/>
          <w:i w:val="false"/>
          <w:color w:val="000000"/>
          <w:sz w:val="28"/>
        </w:rPr>
        <w:t>
      4) 62 – компьютерное программирование, консультационные и другие сопутствующие услуги;</w:t>
      </w:r>
    </w:p>
    <w:p>
      <w:pPr>
        <w:spacing w:after="0"/>
        <w:ind w:left="0"/>
        <w:jc w:val="both"/>
      </w:pPr>
      <w:r>
        <w:rPr>
          <w:rFonts w:ascii="Times New Roman"/>
          <w:b w:val="false"/>
          <w:i w:val="false"/>
          <w:color w:val="000000"/>
          <w:sz w:val="28"/>
        </w:rPr>
        <w:t>
      5) 63 – деятельность в области информационного обслуживания;</w:t>
      </w:r>
    </w:p>
    <w:p>
      <w:pPr>
        <w:spacing w:after="0"/>
        <w:ind w:left="0"/>
        <w:jc w:val="both"/>
      </w:pPr>
      <w:r>
        <w:rPr>
          <w:rFonts w:ascii="Times New Roman"/>
          <w:b w:val="false"/>
          <w:i w:val="false"/>
          <w:color w:val="000000"/>
          <w:sz w:val="28"/>
        </w:rPr>
        <w:t>
      6) 64.20.0 – деятельность холдинговых компаний;</w:t>
      </w:r>
    </w:p>
    <w:p>
      <w:pPr>
        <w:spacing w:after="0"/>
        <w:ind w:left="0"/>
        <w:jc w:val="both"/>
      </w:pPr>
      <w:r>
        <w:rPr>
          <w:rFonts w:ascii="Times New Roman"/>
          <w:b w:val="false"/>
          <w:i w:val="false"/>
          <w:color w:val="000000"/>
          <w:sz w:val="28"/>
        </w:rPr>
        <w:t>
      7) 68 – операции с недвижимым имуществом;</w:t>
      </w:r>
    </w:p>
    <w:p>
      <w:pPr>
        <w:spacing w:after="0"/>
        <w:ind w:left="0"/>
        <w:jc w:val="both"/>
      </w:pPr>
      <w:r>
        <w:rPr>
          <w:rFonts w:ascii="Times New Roman"/>
          <w:b w:val="false"/>
          <w:i w:val="false"/>
          <w:color w:val="000000"/>
          <w:sz w:val="28"/>
        </w:rPr>
        <w:t>
      8) 69 – деятельность в области права и бухгалтерского учета;</w:t>
      </w:r>
    </w:p>
    <w:p>
      <w:pPr>
        <w:spacing w:after="0"/>
        <w:ind w:left="0"/>
        <w:jc w:val="both"/>
      </w:pPr>
      <w:r>
        <w:rPr>
          <w:rFonts w:ascii="Times New Roman"/>
          <w:b w:val="false"/>
          <w:i w:val="false"/>
          <w:color w:val="000000"/>
          <w:sz w:val="28"/>
        </w:rPr>
        <w:t>
      9) 70 – деятельность головных компаний; консультирование по вопросам управления;</w:t>
      </w:r>
    </w:p>
    <w:p>
      <w:pPr>
        <w:spacing w:after="0"/>
        <w:ind w:left="0"/>
        <w:jc w:val="both"/>
      </w:pPr>
      <w:r>
        <w:rPr>
          <w:rFonts w:ascii="Times New Roman"/>
          <w:b w:val="false"/>
          <w:i w:val="false"/>
          <w:color w:val="000000"/>
          <w:sz w:val="28"/>
        </w:rPr>
        <w:t>
      10) 71 – деятельность в области архитектуры, инженерных изысканий, технических испытаний и анализа;</w:t>
      </w:r>
    </w:p>
    <w:p>
      <w:pPr>
        <w:spacing w:after="0"/>
        <w:ind w:left="0"/>
        <w:jc w:val="both"/>
      </w:pPr>
      <w:r>
        <w:rPr>
          <w:rFonts w:ascii="Times New Roman"/>
          <w:b w:val="false"/>
          <w:i w:val="false"/>
          <w:color w:val="000000"/>
          <w:sz w:val="28"/>
        </w:rPr>
        <w:t>
      11) 72 – научные исследования и разработки;</w:t>
      </w:r>
    </w:p>
    <w:p>
      <w:pPr>
        <w:spacing w:after="0"/>
        <w:ind w:left="0"/>
        <w:jc w:val="both"/>
      </w:pPr>
      <w:r>
        <w:rPr>
          <w:rFonts w:ascii="Times New Roman"/>
          <w:b w:val="false"/>
          <w:i w:val="false"/>
          <w:color w:val="000000"/>
          <w:sz w:val="28"/>
        </w:rPr>
        <w:t>
      12) 73 – рекламная деятельность и исследование конъюнктуры рынка;</w:t>
      </w:r>
    </w:p>
    <w:p>
      <w:pPr>
        <w:spacing w:after="0"/>
        <w:ind w:left="0"/>
        <w:jc w:val="both"/>
      </w:pPr>
      <w:r>
        <w:rPr>
          <w:rFonts w:ascii="Times New Roman"/>
          <w:b w:val="false"/>
          <w:i w:val="false"/>
          <w:color w:val="000000"/>
          <w:sz w:val="28"/>
        </w:rPr>
        <w:t>
      13) 74 – прочая профессиональная, научная и техническая деятельность;</w:t>
      </w:r>
    </w:p>
    <w:p>
      <w:pPr>
        <w:spacing w:after="0"/>
        <w:ind w:left="0"/>
        <w:jc w:val="both"/>
      </w:pPr>
      <w:r>
        <w:rPr>
          <w:rFonts w:ascii="Times New Roman"/>
          <w:b w:val="false"/>
          <w:i w:val="false"/>
          <w:color w:val="000000"/>
          <w:sz w:val="28"/>
        </w:rPr>
        <w:t>
      14) 75 – ветеринарная деятельность;</w:t>
      </w:r>
    </w:p>
    <w:p>
      <w:pPr>
        <w:spacing w:after="0"/>
        <w:ind w:left="0"/>
        <w:jc w:val="both"/>
      </w:pPr>
      <w:r>
        <w:rPr>
          <w:rFonts w:ascii="Times New Roman"/>
          <w:b w:val="false"/>
          <w:i w:val="false"/>
          <w:color w:val="000000"/>
          <w:sz w:val="28"/>
        </w:rPr>
        <w:t>
      15) 77 – аренда, прокат и лизинг;</w:t>
      </w:r>
    </w:p>
    <w:p>
      <w:pPr>
        <w:spacing w:after="0"/>
        <w:ind w:left="0"/>
        <w:jc w:val="both"/>
      </w:pPr>
      <w:r>
        <w:rPr>
          <w:rFonts w:ascii="Times New Roman"/>
          <w:b w:val="false"/>
          <w:i w:val="false"/>
          <w:color w:val="000000"/>
          <w:sz w:val="28"/>
        </w:rPr>
        <w:t>
      16) 78 – деятельность в области трудоустройства;</w:t>
      </w:r>
    </w:p>
    <w:p>
      <w:pPr>
        <w:spacing w:after="0"/>
        <w:ind w:left="0"/>
        <w:jc w:val="both"/>
      </w:pPr>
      <w:r>
        <w:rPr>
          <w:rFonts w:ascii="Times New Roman"/>
          <w:b w:val="false"/>
          <w:i w:val="false"/>
          <w:color w:val="000000"/>
          <w:sz w:val="28"/>
        </w:rPr>
        <w:t>
      17) 80 – деятельность по обеспечению безопасности и проведению расследований;</w:t>
      </w:r>
    </w:p>
    <w:p>
      <w:pPr>
        <w:spacing w:after="0"/>
        <w:ind w:left="0"/>
        <w:jc w:val="both"/>
      </w:pPr>
      <w:r>
        <w:rPr>
          <w:rFonts w:ascii="Times New Roman"/>
          <w:b w:val="false"/>
          <w:i w:val="false"/>
          <w:color w:val="000000"/>
          <w:sz w:val="28"/>
        </w:rPr>
        <w:t>
      18) 81 – деятельность по обслуживанию зданий и благоустройству территорий;</w:t>
      </w:r>
    </w:p>
    <w:p>
      <w:pPr>
        <w:spacing w:after="0"/>
        <w:ind w:left="0"/>
        <w:jc w:val="both"/>
      </w:pPr>
      <w:r>
        <w:rPr>
          <w:rFonts w:ascii="Times New Roman"/>
          <w:b w:val="false"/>
          <w:i w:val="false"/>
          <w:color w:val="000000"/>
          <w:sz w:val="28"/>
        </w:rPr>
        <w:t>
      19) 82 – деятельность в области офисного административного и вспомогательного обслуживания, направленная на поддержание коммерческой деятельности;</w:t>
      </w:r>
    </w:p>
    <w:p>
      <w:pPr>
        <w:spacing w:after="0"/>
        <w:ind w:left="0"/>
        <w:jc w:val="both"/>
      </w:pPr>
      <w:r>
        <w:rPr>
          <w:rFonts w:ascii="Times New Roman"/>
          <w:b w:val="false"/>
          <w:i w:val="false"/>
          <w:color w:val="000000"/>
          <w:sz w:val="28"/>
        </w:rPr>
        <w:t>
      20) 90 – деятельность в области творчества, искусства и развлечений;</w:t>
      </w:r>
    </w:p>
    <w:p>
      <w:pPr>
        <w:spacing w:after="0"/>
        <w:ind w:left="0"/>
        <w:jc w:val="both"/>
      </w:pPr>
      <w:r>
        <w:rPr>
          <w:rFonts w:ascii="Times New Roman"/>
          <w:b w:val="false"/>
          <w:i w:val="false"/>
          <w:color w:val="000000"/>
          <w:sz w:val="28"/>
        </w:rPr>
        <w:t>
      21) 91 – деятельность библиотек, архивов, музеев и прочая деятельность в области культуры;</w:t>
      </w:r>
    </w:p>
    <w:p>
      <w:pPr>
        <w:spacing w:after="0"/>
        <w:ind w:left="0"/>
        <w:jc w:val="both"/>
      </w:pPr>
      <w:r>
        <w:rPr>
          <w:rFonts w:ascii="Times New Roman"/>
          <w:b w:val="false"/>
          <w:i w:val="false"/>
          <w:color w:val="000000"/>
          <w:sz w:val="28"/>
        </w:rPr>
        <w:t>
      22) 92 – деятельность по организации азартных игр и заключению пари;</w:t>
      </w:r>
    </w:p>
    <w:p>
      <w:pPr>
        <w:spacing w:after="0"/>
        <w:ind w:left="0"/>
        <w:jc w:val="both"/>
      </w:pPr>
      <w:r>
        <w:rPr>
          <w:rFonts w:ascii="Times New Roman"/>
          <w:b w:val="false"/>
          <w:i w:val="false"/>
          <w:color w:val="000000"/>
          <w:sz w:val="28"/>
        </w:rPr>
        <w:t>
      23) 93 – деятельность в области спорта, организации отдыха и развлечений;</w:t>
      </w:r>
    </w:p>
    <w:p>
      <w:pPr>
        <w:spacing w:after="0"/>
        <w:ind w:left="0"/>
        <w:jc w:val="both"/>
      </w:pPr>
      <w:r>
        <w:rPr>
          <w:rFonts w:ascii="Times New Roman"/>
          <w:b w:val="false"/>
          <w:i w:val="false"/>
          <w:color w:val="000000"/>
          <w:sz w:val="28"/>
        </w:rPr>
        <w:t>
      24) 95 – ремонт компьютеров, предметов личного потребления и бытовых товаров;</w:t>
      </w:r>
    </w:p>
    <w:p>
      <w:pPr>
        <w:spacing w:after="0"/>
        <w:ind w:left="0"/>
        <w:jc w:val="both"/>
      </w:pPr>
      <w:r>
        <w:rPr>
          <w:rFonts w:ascii="Times New Roman"/>
          <w:b w:val="false"/>
          <w:i w:val="false"/>
          <w:color w:val="000000"/>
          <w:sz w:val="28"/>
        </w:rPr>
        <w:t>
      25) 96 – предоставление прочих индивидуальных услуг.</w:t>
      </w:r>
    </w:p>
    <w:p>
      <w:pPr>
        <w:spacing w:after="0"/>
        <w:ind w:left="0"/>
        <w:jc w:val="both"/>
      </w:pPr>
      <w:r>
        <w:rPr>
          <w:rFonts w:ascii="Times New Roman"/>
          <w:b w:val="false"/>
          <w:i w:val="false"/>
          <w:color w:val="000000"/>
          <w:sz w:val="28"/>
        </w:rPr>
        <w:t>
      3. Статистические формы представляют филиалы, представительства и иные обособленные структурные подразделения юридических лиц по месту своего нахождения, если им делегированы полномочия по сдаче статистических форм юридическим лицом. Если филиалы, представительства и иные обособленные структурные подразделения юридического лица не имеют таких полномочий, то статистические формы представляют юридические лица в разрезе своих филиалов, представительств и иных обособленных структурных подразделений с указанием их местонахождения.</w:t>
      </w:r>
    </w:p>
    <w:p>
      <w:pPr>
        <w:spacing w:after="0"/>
        <w:ind w:left="0"/>
        <w:jc w:val="both"/>
      </w:pPr>
      <w:r>
        <w:rPr>
          <w:rFonts w:ascii="Times New Roman"/>
          <w:b w:val="false"/>
          <w:i w:val="false"/>
          <w:color w:val="000000"/>
          <w:sz w:val="28"/>
        </w:rPr>
        <w:t>
      4. В строке 1 раздела 2 указывается объем оказанных услуг по основному виду деятельности в целых числах. Показатель "Объем оказанных услуг по основному виду деятельности" представляет собой стоимость оказанных услуг на момент их выполнения, независимо от времени их оплаты (то есть учет объема выполненных услуг ведется по методу начисления).</w:t>
      </w:r>
    </w:p>
    <w:p>
      <w:pPr>
        <w:spacing w:after="0"/>
        <w:ind w:left="0"/>
        <w:jc w:val="both"/>
      </w:pPr>
      <w:r>
        <w:rPr>
          <w:rFonts w:ascii="Times New Roman"/>
          <w:b w:val="false"/>
          <w:i w:val="false"/>
          <w:color w:val="000000"/>
          <w:sz w:val="28"/>
        </w:rPr>
        <w:t>
      В объем оказанных услуг включаются доходы от услуг, оплаченных за счет собственных средств населения, и средств других категорий потребителей услуг (включает собственные средства предприятий и полученные из государственного бюджета на оплату услуг) без налога на добавленную стоимость.</w:t>
      </w:r>
    </w:p>
    <w:p>
      <w:pPr>
        <w:spacing w:after="0"/>
        <w:ind w:left="0"/>
        <w:jc w:val="both"/>
      </w:pPr>
      <w:r>
        <w:rPr>
          <w:rFonts w:ascii="Times New Roman"/>
          <w:b w:val="false"/>
          <w:i w:val="false"/>
          <w:color w:val="000000"/>
          <w:sz w:val="28"/>
        </w:rPr>
        <w:t>
      В объем оказанных услуг включаются все затраты по предоставлению услуг в момент их вхождения в процесс производства, а не по времени их оплаты:</w:t>
      </w:r>
    </w:p>
    <w:p>
      <w:pPr>
        <w:spacing w:after="0"/>
        <w:ind w:left="0"/>
        <w:jc w:val="both"/>
      </w:pPr>
      <w:r>
        <w:rPr>
          <w:rFonts w:ascii="Times New Roman"/>
          <w:b w:val="false"/>
          <w:i w:val="false"/>
          <w:color w:val="000000"/>
          <w:sz w:val="28"/>
        </w:rPr>
        <w:t>
      1) стоимость сырья, основных материалов с учетом транспортно-заготовительных расходов;</w:t>
      </w:r>
    </w:p>
    <w:p>
      <w:pPr>
        <w:spacing w:after="0"/>
        <w:ind w:left="0"/>
        <w:jc w:val="both"/>
      </w:pPr>
      <w:r>
        <w:rPr>
          <w:rFonts w:ascii="Times New Roman"/>
          <w:b w:val="false"/>
          <w:i w:val="false"/>
          <w:color w:val="000000"/>
          <w:sz w:val="28"/>
        </w:rPr>
        <w:t>
      2) стоимость покупных материалов и полуфабрикатов, используемых на производственные и иные нужды (проведение испытания, контроля);</w:t>
      </w:r>
    </w:p>
    <w:p>
      <w:pPr>
        <w:spacing w:after="0"/>
        <w:ind w:left="0"/>
        <w:jc w:val="both"/>
      </w:pPr>
      <w:r>
        <w:rPr>
          <w:rFonts w:ascii="Times New Roman"/>
          <w:b w:val="false"/>
          <w:i w:val="false"/>
          <w:color w:val="000000"/>
          <w:sz w:val="28"/>
        </w:rPr>
        <w:t>
      3) затраты на приобретение топлива, используемое для производства услуг, а также стоимость всех видов покупной энергии (электрической, тепловой, сжатого воздуха);</w:t>
      </w:r>
    </w:p>
    <w:p>
      <w:pPr>
        <w:spacing w:after="0"/>
        <w:ind w:left="0"/>
        <w:jc w:val="both"/>
      </w:pPr>
      <w:r>
        <w:rPr>
          <w:rFonts w:ascii="Times New Roman"/>
          <w:b w:val="false"/>
          <w:i w:val="false"/>
          <w:color w:val="000000"/>
          <w:sz w:val="28"/>
        </w:rPr>
        <w:t>
      4) затраты, связанные с использованием природного сырья (в части платы за древесину, отпускаемой на корню, платы за воду, забираемую из водохозяйственных систем);</w:t>
      </w:r>
    </w:p>
    <w:p>
      <w:pPr>
        <w:spacing w:after="0"/>
        <w:ind w:left="0"/>
        <w:jc w:val="both"/>
      </w:pPr>
      <w:r>
        <w:rPr>
          <w:rFonts w:ascii="Times New Roman"/>
          <w:b w:val="false"/>
          <w:i w:val="false"/>
          <w:color w:val="000000"/>
          <w:sz w:val="28"/>
        </w:rPr>
        <w:t>
      5) стоимость работ и услуг производственного характера, выполненных сторонними субъектами;</w:t>
      </w:r>
    </w:p>
    <w:p>
      <w:pPr>
        <w:spacing w:after="0"/>
        <w:ind w:left="0"/>
        <w:jc w:val="both"/>
      </w:pPr>
      <w:r>
        <w:rPr>
          <w:rFonts w:ascii="Times New Roman"/>
          <w:b w:val="false"/>
          <w:i w:val="false"/>
          <w:color w:val="000000"/>
          <w:sz w:val="28"/>
        </w:rPr>
        <w:t>
      6) прочие материальные затраты;</w:t>
      </w:r>
    </w:p>
    <w:p>
      <w:pPr>
        <w:spacing w:after="0"/>
        <w:ind w:left="0"/>
        <w:jc w:val="both"/>
      </w:pPr>
      <w:r>
        <w:rPr>
          <w:rFonts w:ascii="Times New Roman"/>
          <w:b w:val="false"/>
          <w:i w:val="false"/>
          <w:color w:val="000000"/>
          <w:sz w:val="28"/>
        </w:rPr>
        <w:t>
      7) расходы на заработную плату;</w:t>
      </w:r>
    </w:p>
    <w:p>
      <w:pPr>
        <w:spacing w:after="0"/>
        <w:ind w:left="0"/>
        <w:jc w:val="both"/>
      </w:pPr>
      <w:r>
        <w:rPr>
          <w:rFonts w:ascii="Times New Roman"/>
          <w:b w:val="false"/>
          <w:i w:val="false"/>
          <w:color w:val="000000"/>
          <w:sz w:val="28"/>
        </w:rPr>
        <w:t>
      8) налоги и другие обязательные платежи в бюджет, командировочные, представительские расходы, благотворительная помощь и прочие расходы;</w:t>
      </w:r>
    </w:p>
    <w:p>
      <w:pPr>
        <w:spacing w:after="0"/>
        <w:ind w:left="0"/>
        <w:jc w:val="both"/>
      </w:pPr>
      <w:r>
        <w:rPr>
          <w:rFonts w:ascii="Times New Roman"/>
          <w:b w:val="false"/>
          <w:i w:val="false"/>
          <w:color w:val="000000"/>
          <w:sz w:val="28"/>
        </w:rPr>
        <w:t>
      9) стоимость услуг, оказанных сторонними организациями, такие как консультативные, по проведению расследований и обеспечению безопасности, реклама, услуги банков;</w:t>
      </w:r>
    </w:p>
    <w:p>
      <w:pPr>
        <w:spacing w:after="0"/>
        <w:ind w:left="0"/>
        <w:jc w:val="both"/>
      </w:pPr>
      <w:r>
        <w:rPr>
          <w:rFonts w:ascii="Times New Roman"/>
          <w:b w:val="false"/>
          <w:i w:val="false"/>
          <w:color w:val="000000"/>
          <w:sz w:val="28"/>
        </w:rPr>
        <w:t>
      10) текущий ремонт, коммунальные услуги.</w:t>
      </w:r>
    </w:p>
    <w:p>
      <w:pPr>
        <w:spacing w:after="0"/>
        <w:ind w:left="0"/>
        <w:jc w:val="both"/>
      </w:pP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p>
    <w:p>
      <w:pPr>
        <w:spacing w:after="0"/>
        <w:ind w:left="0"/>
        <w:jc w:val="both"/>
      </w:pPr>
      <w:r>
        <w:rPr>
          <w:rFonts w:ascii="Times New Roman"/>
          <w:b w:val="false"/>
          <w:i w:val="false"/>
          <w:color w:val="000000"/>
          <w:sz w:val="28"/>
        </w:rPr>
        <w:t>
      В объем оказанных услуг по организации азартных игр и заключению пари (ОКЭД 92) включается разница между ставками и выплатами выигрышей.</w:t>
      </w:r>
    </w:p>
    <w:p>
      <w:pPr>
        <w:spacing w:after="0"/>
        <w:ind w:left="0"/>
        <w:jc w:val="both"/>
      </w:pPr>
      <w:r>
        <w:rPr>
          <w:rFonts w:ascii="Times New Roman"/>
          <w:b w:val="false"/>
          <w:i w:val="false"/>
          <w:color w:val="000000"/>
          <w:sz w:val="28"/>
        </w:rPr>
        <w:t>
      5. В строке 1.1 раздела 2 указывается объем услуг, оказанных за счет собственных средств населения. В данную строку не включается объем услуг, оказанных населению за счет средств государственного бюджета, данный объем включается в строку 1 раздела 2.</w:t>
      </w:r>
    </w:p>
    <w:p>
      <w:pPr>
        <w:spacing w:after="0"/>
        <w:ind w:left="0"/>
        <w:jc w:val="both"/>
      </w:pPr>
      <w:r>
        <w:rPr>
          <w:rFonts w:ascii="Times New Roman"/>
          <w:b w:val="false"/>
          <w:i w:val="false"/>
          <w:color w:val="000000"/>
          <w:sz w:val="28"/>
        </w:rPr>
        <w:t xml:space="preserve">
      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достоверных первичных статистических данных по утвержденным статистическим формам при проведении статистических наблюдений,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размещенном на интернет-ресурсе Бюро национальной статистики Агентства по стратегическому планированию и реформам Республики Казахстан (https://cabinet.stat.gov.kz/).</w:t>
      </w:r>
    </w:p>
    <w:p>
      <w:pPr>
        <w:spacing w:after="0"/>
        <w:ind w:left="0"/>
        <w:jc w:val="both"/>
      </w:pPr>
      <w:r>
        <w:rPr>
          <w:rFonts w:ascii="Times New Roman"/>
          <w:b w:val="false"/>
          <w:i w:val="false"/>
          <w:color w:val="000000"/>
          <w:sz w:val="28"/>
        </w:rPr>
        <w:t>
      8. Арифметико-логический контроль:</w:t>
      </w:r>
    </w:p>
    <w:p>
      <w:pPr>
        <w:spacing w:after="0"/>
        <w:ind w:left="0"/>
        <w:jc w:val="both"/>
      </w:pPr>
      <w:r>
        <w:rPr>
          <w:rFonts w:ascii="Times New Roman"/>
          <w:b w:val="false"/>
          <w:i w:val="false"/>
          <w:color w:val="000000"/>
          <w:sz w:val="28"/>
        </w:rPr>
        <w:t>
      Раздел 1:</w:t>
      </w:r>
    </w:p>
    <w:p>
      <w:pPr>
        <w:spacing w:after="0"/>
        <w:ind w:left="0"/>
        <w:jc w:val="both"/>
      </w:pPr>
      <w:r>
        <w:rPr>
          <w:rFonts w:ascii="Times New Roman"/>
          <w:b w:val="false"/>
          <w:i w:val="false"/>
          <w:color w:val="000000"/>
          <w:sz w:val="28"/>
        </w:rPr>
        <w:t>
      строка 1 ≥ строки 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2026 года</w:t>
            </w:r>
            <w:r>
              <w:br/>
            </w:r>
            <w:r>
              <w:rPr>
                <w:rFonts w:ascii="Times New Roman"/>
                <w:b w:val="false"/>
                <w:i w:val="false"/>
                <w:color w:val="000000"/>
                <w:sz w:val="20"/>
              </w:rPr>
              <w:t>№ 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8321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"21" января 2020 года № 5</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i w:val="false"/>
                <w:color w:val="000000"/>
                <w:sz w:val="20"/>
              </w:rPr>
              <w:t xml:space="preserve"> экономика</w:t>
            </w:r>
          </w:p>
          <w:p>
            <w:pPr>
              <w:spacing w:after="20"/>
              <w:ind w:left="20"/>
              <w:jc w:val="both"/>
            </w:pPr>
            <w:r>
              <w:rPr>
                <w:rFonts w:ascii="Times New Roman"/>
                <w:b w:val="false"/>
                <w:i w:val="false"/>
                <w:color w:val="000000"/>
                <w:sz w:val="20"/>
              </w:rPr>
              <w:t>
</w:t>
            </w:r>
            <w:r>
              <w:rPr>
                <w:rFonts w:ascii="Times New Roman"/>
                <w:b/>
                <w:i w:val="false"/>
                <w:color w:val="000000"/>
                <w:sz w:val="20"/>
              </w:rPr>
              <w:t>министрлігінің 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2020 жылғы "21" қаңтардағы № 5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7-қосымша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 көлемі туралы есеп</w:t>
            </w:r>
          </w:p>
          <w:p>
            <w:pPr>
              <w:spacing w:after="20"/>
              <w:ind w:left="20"/>
              <w:jc w:val="both"/>
            </w:pPr>
            <w:r>
              <w:rPr>
                <w:rFonts w:ascii="Times New Roman"/>
                <w:b w:val="false"/>
                <w:i w:val="false"/>
                <w:color w:val="000000"/>
                <w:sz w:val="20"/>
              </w:rPr>
              <w:t>
Отчет об объеме оказанных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2-қызмет көрсету</w:t>
            </w:r>
          </w:p>
          <w:p>
            <w:pPr>
              <w:spacing w:after="20"/>
              <w:ind w:left="20"/>
              <w:jc w:val="both"/>
            </w:pPr>
            <w:r>
              <w:rPr>
                <w:rFonts w:ascii="Times New Roman"/>
                <w:b w:val="false"/>
                <w:i w:val="false"/>
                <w:color w:val="000000"/>
                <w:sz w:val="20"/>
              </w:rPr>
              <w:t>
2-услуги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0320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түрлерінің жалпы жіктеуішінің 58-60, 62, 63, 64.20.0, 68-75, 77, 78, 80-82, 90-93, 95, 96 кодтарына сәйкес қызмет көрсету саласында негізгі қызмет түрі бар заңды тұлғалар және (немесе) қызметкерлерінің саны </w:t>
            </w:r>
            <w:r>
              <w:rPr>
                <w:rFonts w:ascii="Times New Roman"/>
                <w:b/>
                <w:i w:val="false"/>
                <w:color w:val="000000"/>
                <w:sz w:val="20"/>
              </w:rPr>
              <w:t>100-ден жоғары олардың филиалдары, өкілдіктері және өзге де оқшауланған құрылымдық бөлімшелері, сондай-ақ іріктемеге түскен қызметкерлерінің саны 100 адамға дейін заңды тұлғалар және дара кәсіпкерлер ұсынады</w:t>
            </w:r>
          </w:p>
          <w:p>
            <w:pPr>
              <w:spacing w:after="20"/>
              <w:ind w:left="20"/>
              <w:jc w:val="both"/>
            </w:pPr>
            <w:r>
              <w:rPr>
                <w:rFonts w:ascii="Times New Roman"/>
                <w:b w:val="false"/>
                <w:i w:val="false"/>
                <w:color w:val="000000"/>
                <w:sz w:val="20"/>
              </w:rPr>
              <w:t xml:space="preserve">
Представляют юридические лица и (или) их филиалы, представительства и иные обособленные структурные подразделения с численностью работников свыше 100 человек, а также попавшие в выборку юридические лица с численностью работников до 100 человек и индивидуальные предприниматели с основным видом деятельности в сфере услуг, согласно кодам Общего классификатора видов экономической деятельности 58-60, 62, 63, 64.20.0, 68-75, 77, 78, 80-82; 90-93; 95, 96 </w:t>
            </w:r>
          </w:p>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i w:val="false"/>
                <w:color w:val="000000"/>
                <w:sz w:val="20"/>
              </w:rPr>
              <w:t xml:space="preserve"> мерзімі – есепті кезеңнен кейінгі 30 наурызға (қоса алғанда) дейін</w:t>
            </w:r>
          </w:p>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Қызмет көрсетілген өңірді көрсетіңіз облыс, қала, аудан</w:t>
            </w:r>
          </w:p>
          <w:p>
            <w:pPr>
              <w:spacing w:after="20"/>
              <w:ind w:left="20"/>
              <w:jc w:val="both"/>
            </w:pPr>
            <w:r>
              <w:rPr>
                <w:rFonts w:ascii="Times New Roman"/>
                <w:b w:val="false"/>
                <w:i w:val="false"/>
                <w:color w:val="000000"/>
                <w:sz w:val="20"/>
              </w:rPr>
              <w:t>
Укажите регион оказания услуг область, город, район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 Əкімшілік-аумақтық объектілер жіктеуішіне сәйкес аумақ коды (ƏАОЖ) </w:t>
            </w:r>
            <w:r>
              <w:rPr>
                <w:rFonts w:ascii="Times New Roman"/>
                <w:b/>
                <w:i w:val="false"/>
                <w:color w:val="000000"/>
                <w:sz w:val="20"/>
              </w:rPr>
              <w:t>(респондент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ведомства уполномоченного органа в области государственной статистики при представлении респондентом на бумажном носителе)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7117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Қызметтің негізгі түрі бойынша көрсетілген қызмет көлемі туралы ақпаратты </w:t>
            </w:r>
            <w:r>
              <w:rPr>
                <w:rFonts w:ascii="Times New Roman"/>
                <w:b/>
                <w:i w:val="false"/>
                <w:color w:val="000000"/>
                <w:sz w:val="20"/>
              </w:rPr>
              <w:t>көрсетіңіз, мың теңге</w:t>
            </w:r>
          </w:p>
          <w:p>
            <w:pPr>
              <w:spacing w:after="20"/>
              <w:ind w:left="20"/>
              <w:jc w:val="both"/>
            </w:pPr>
            <w:r>
              <w:rPr>
                <w:rFonts w:ascii="Times New Roman"/>
                <w:b w:val="false"/>
                <w:i w:val="false"/>
                <w:color w:val="000000"/>
                <w:sz w:val="20"/>
              </w:rPr>
              <w:t>
Укажите информацию об объеме оказанных услуг по основному виду деятельности, тысяч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КҚСЖ бойынша қызмет түрлерінің атауы</w:t>
            </w:r>
          </w:p>
          <w:p>
            <w:pPr>
              <w:spacing w:after="20"/>
              <w:ind w:left="20"/>
              <w:jc w:val="both"/>
            </w:pPr>
            <w:r>
              <w:rPr>
                <w:rFonts w:ascii="Times New Roman"/>
                <w:b w:val="false"/>
                <w:i w:val="false"/>
                <w:color w:val="000000"/>
                <w:sz w:val="20"/>
              </w:rPr>
              <w:t>
Наименование видов</w:t>
            </w:r>
          </w:p>
          <w:p>
            <w:pPr>
              <w:spacing w:after="20"/>
              <w:ind w:left="20"/>
              <w:jc w:val="both"/>
            </w:pPr>
            <w:r>
              <w:rPr>
                <w:rFonts w:ascii="Times New Roman"/>
                <w:b w:val="false"/>
                <w:i w:val="false"/>
                <w:color w:val="000000"/>
                <w:sz w:val="20"/>
              </w:rPr>
              <w:t>
услуги по СКУ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КҚСЖ </w:t>
            </w:r>
            <w:r>
              <w:rPr>
                <w:rFonts w:ascii="Times New Roman"/>
                <w:b/>
                <w:i w:val="false"/>
                <w:color w:val="000000"/>
                <w:sz w:val="20"/>
              </w:rPr>
              <w:t>1</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СКУ1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Көрсетілген қызметтер </w:t>
            </w:r>
            <w:r>
              <w:rPr>
                <w:rFonts w:ascii="Times New Roman"/>
                <w:b/>
                <w:i w:val="false"/>
                <w:color w:val="000000"/>
                <w:sz w:val="20"/>
              </w:rPr>
              <w:t>көлемі</w:t>
            </w:r>
          </w:p>
          <w:p>
            <w:pPr>
              <w:spacing w:after="20"/>
              <w:ind w:left="20"/>
              <w:jc w:val="both"/>
            </w:pPr>
            <w:r>
              <w:rPr>
                <w:rFonts w:ascii="Times New Roman"/>
                <w:b w:val="false"/>
                <w:i w:val="false"/>
                <w:color w:val="000000"/>
                <w:sz w:val="20"/>
              </w:rPr>
              <w:t>
Объем оказанных услуг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халық қаражаты есебінен</w:t>
            </w:r>
          </w:p>
          <w:p>
            <w:pPr>
              <w:spacing w:after="20"/>
              <w:ind w:left="20"/>
              <w:jc w:val="both"/>
            </w:pPr>
            <w:r>
              <w:rPr>
                <w:rFonts w:ascii="Times New Roman"/>
                <w:b w:val="false"/>
                <w:i w:val="false"/>
                <w:color w:val="000000"/>
                <w:sz w:val="20"/>
              </w:rPr>
              <w:t>
Из них – за счет средств населения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xml:space="preserve"> Мұнда және бұдан әрі КҚСЖ – Көрсетілетін қызметтер анықтамалығы, Қазақстан Республикасы Стратегиялық жоспарлау және реформалар агенттігі Ұлттық статистика бюросының www.stat.gov.kz интернет-ресурсындағы "Статистикалық жіктелімдер" бөлімінде орналасқан</w:t>
      </w:r>
    </w:p>
    <w:p>
      <w:pPr>
        <w:spacing w:after="0"/>
        <w:ind w:left="0"/>
        <w:jc w:val="both"/>
      </w:pPr>
      <w:r>
        <w:rPr>
          <w:rFonts w:ascii="Times New Roman"/>
          <w:b w:val="false"/>
          <w:i w:val="false"/>
          <w:color w:val="000000"/>
          <w:sz w:val="28"/>
        </w:rPr>
        <w:t>
      1 Здесь и далее СКУ – Справочник услуг,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"Статистические классификации"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Қосалқы қызмет түрлері бой</w:t>
      </w:r>
      <w:r>
        <w:rPr>
          <w:rFonts w:ascii="Times New Roman"/>
          <w:b/>
          <w:i w:val="false"/>
          <w:color w:val="000000"/>
          <w:sz w:val="28"/>
        </w:rPr>
        <w:t>ынша өндірілген өнім (жұмыс, көрсетілетінқызмет)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i w:val="false"/>
                <w:color w:val="000000"/>
                <w:sz w:val="20"/>
              </w:rPr>
              <w:t xml:space="preserve"> түрлерінің атаулары</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i w:val="false"/>
                <w:color w:val="000000"/>
                <w:sz w:val="20"/>
              </w:rPr>
              <w:t>2</w:t>
            </w:r>
          </w:p>
          <w:p>
            <w:pPr>
              <w:spacing w:after="20"/>
              <w:ind w:left="20"/>
              <w:jc w:val="both"/>
            </w:pPr>
            <w:r>
              <w:rPr>
                <w:rFonts w:ascii="Times New Roman"/>
                <w:b w:val="false"/>
                <w:i w:val="false"/>
                <w:color w:val="000000"/>
                <w:sz w:val="20"/>
              </w:rPr>
              <w:t>
Код ОКЭД2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w:t>
            </w:r>
            <w:r>
              <w:rPr>
                <w:rFonts w:ascii="Times New Roman"/>
                <w:b/>
                <w:i w:val="false"/>
                <w:color w:val="000000"/>
                <w:sz w:val="20"/>
              </w:rPr>
              <w:t xml:space="preserve"> қызмет түрлері бойынша өндірілген өнім (жұмыс, қызмет) көлемі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ЭҚЖЖ – Экономикалық қызмет түрлерінің жалпы жіктеуіші, Қазақстан Республикасы Стратегиялық жоспарлау және реформалар агенттігі Ұлттық статистика бюросының www.stat.gov.kz интернет-ресурсындағы "Статистикалық жіктелімдер" бөлімінде орналасқан</w:t>
      </w:r>
    </w:p>
    <w:p>
      <w:pPr>
        <w:spacing w:after="0"/>
        <w:ind w:left="0"/>
        <w:jc w:val="both"/>
      </w:pPr>
      <w:r>
        <w:rPr>
          <w:rFonts w:ascii="Times New Roman"/>
          <w:b w:val="false"/>
          <w:i w:val="false"/>
          <w:color w:val="000000"/>
          <w:sz w:val="28"/>
        </w:rPr>
        <w:t>
      2 ОКЭД – Общий классификатор видов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 gov.kz, в разделе "Статистические классификации"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респонденттің)</w:t>
      </w:r>
    </w:p>
    <w:p>
      <w:pPr>
        <w:spacing w:after="0"/>
        <w:ind w:left="0"/>
        <w:jc w:val="both"/>
      </w:pPr>
      <w:r>
        <w:rPr>
          <w:rFonts w:ascii="Times New Roman"/>
          <w:b w:val="false"/>
          <w:i w:val="false"/>
          <w:color w:val="000000"/>
          <w:sz w:val="28"/>
        </w:rPr>
        <w:t>Наименование_________________             Адрес (респондента)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(респонденттің) </w:t>
      </w:r>
    </w:p>
    <w:p>
      <w:pPr>
        <w:spacing w:after="0"/>
        <w:ind w:left="0"/>
        <w:jc w:val="both"/>
      </w:pPr>
      <w:r>
        <w:rPr>
          <w:rFonts w:ascii="Times New Roman"/>
          <w:b w:val="false"/>
          <w:i w:val="false"/>
          <w:color w:val="000000"/>
          <w:sz w:val="28"/>
        </w:rPr>
        <w:t xml:space="preserve">Телефон </w:t>
      </w:r>
    </w:p>
    <w:p>
      <w:pPr>
        <w:spacing w:after="0"/>
        <w:ind w:left="0"/>
        <w:jc w:val="both"/>
      </w:pPr>
      <w:r>
        <w:rPr>
          <w:rFonts w:ascii="Times New Roman"/>
          <w:b w:val="false"/>
          <w:i w:val="false"/>
          <w:color w:val="000000"/>
          <w:sz w:val="28"/>
        </w:rPr>
        <w:t>(респондента)_________________________________________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стационарл</w:t>
      </w:r>
      <w:r>
        <w:rPr>
          <w:rFonts w:ascii="Times New Roman"/>
          <w:b/>
          <w:i w:val="false"/>
          <w:color w:val="000000"/>
          <w:sz w:val="28"/>
        </w:rPr>
        <w:t xml:space="preserve">ық </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w:t>
      </w:r>
      <w:r>
        <w:rPr>
          <w:rFonts w:ascii="Times New Roman"/>
          <w:b/>
          <w:i w:val="false"/>
          <w:color w:val="000000"/>
          <w:sz w:val="28"/>
        </w:rPr>
        <w:t>лектрондық пошта мекенжайы (респонденттің)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Адрес электронной почты (респондента)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Орындаушы </w:t>
      </w:r>
    </w:p>
    <w:p>
      <w:pPr>
        <w:spacing w:after="0"/>
        <w:ind w:left="0"/>
        <w:jc w:val="both"/>
      </w:pPr>
      <w:r>
        <w:rPr>
          <w:rFonts w:ascii="Times New Roman"/>
          <w:b w:val="false"/>
          <w:i w:val="false"/>
          <w:color w:val="000000"/>
          <w:sz w:val="28"/>
        </w:rPr>
        <w:t xml:space="preserve">Исполнитель ________________________________________________ 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w:t>
      </w:r>
      <w:r>
        <w:rPr>
          <w:rFonts w:ascii="Times New Roman"/>
          <w:b/>
          <w:i w:val="false"/>
          <w:color w:val="000000"/>
          <w:sz w:val="28"/>
        </w:rPr>
        <w:t>ы</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w:t>
      </w:r>
      <w:r>
        <w:rPr>
          <w:rFonts w:ascii="Times New Roman"/>
          <w:b/>
          <w:i w:val="false"/>
          <w:color w:val="000000"/>
          <w:sz w:val="28"/>
        </w:rPr>
        <w:t xml:space="preserve"> оның </w:t>
      </w:r>
    </w:p>
    <w:p>
      <w:pPr>
        <w:spacing w:after="0"/>
        <w:ind w:left="0"/>
        <w:jc w:val="both"/>
      </w:pPr>
      <w:r>
        <w:rPr>
          <w:rFonts w:ascii="Times New Roman"/>
          <w:b/>
          <w:i w:val="false"/>
          <w:color w:val="000000"/>
          <w:sz w:val="28"/>
        </w:rPr>
        <w:t>міндетін атқарушы тұлға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Главный бухгалтер или лицо, </w:t>
      </w:r>
    </w:p>
    <w:p>
      <w:pPr>
        <w:spacing w:after="0"/>
        <w:ind w:left="0"/>
        <w:jc w:val="both"/>
      </w:pPr>
      <w:r>
        <w:rPr>
          <w:rFonts w:ascii="Times New Roman"/>
          <w:b w:val="false"/>
          <w:i w:val="false"/>
          <w:color w:val="000000"/>
          <w:sz w:val="28"/>
        </w:rPr>
        <w:t>исполняющее его обязанности ________________________________________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w:t>
      </w:r>
    </w:p>
    <w:p>
      <w:pPr>
        <w:spacing w:after="0"/>
        <w:ind w:left="0"/>
        <w:jc w:val="both"/>
      </w:pPr>
      <w:r>
        <w:rPr>
          <w:rFonts w:ascii="Times New Roman"/>
          <w:b/>
          <w:i w:val="false"/>
          <w:color w:val="000000"/>
          <w:sz w:val="28"/>
        </w:rPr>
        <w:t>міндетін атқарушы тұлға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 xml:space="preserve">исполняющее его обязанности 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"Əкімшілік құқық бұзушылық туралы" Қазақста</w:t>
      </w:r>
      <w:r>
        <w:rPr>
          <w:rFonts w:ascii="Times New Roman"/>
          <w:b/>
          <w:i w:val="false"/>
          <w:color w:val="000000"/>
          <w:sz w:val="28"/>
        </w:rPr>
        <w:t>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2026 года</w:t>
            </w:r>
            <w:r>
              <w:br/>
            </w:r>
            <w:r>
              <w:rPr>
                <w:rFonts w:ascii="Times New Roman"/>
                <w:b w:val="false"/>
                <w:i w:val="false"/>
                <w:color w:val="000000"/>
                <w:sz w:val="20"/>
              </w:rPr>
              <w:t>№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w:t>
            </w:r>
            <w:r>
              <w:br/>
            </w:r>
            <w:r>
              <w:rPr>
                <w:rFonts w:ascii="Times New Roman"/>
                <w:b w:val="false"/>
                <w:i w:val="false"/>
                <w:color w:val="000000"/>
                <w:sz w:val="20"/>
              </w:rPr>
              <w:t>№ 5</w:t>
            </w:r>
          </w:p>
        </w:tc>
      </w:tr>
    </w:tbl>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объеме оказанных услуг" (индекс 2-услуги, периодичность годовая)</w:t>
      </w: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объеме оказанных услуг" (индекс 2-услуги, периодичность годовая) (далее – статистическая форма).</w:t>
      </w:r>
    </w:p>
    <w:p>
      <w:pPr>
        <w:spacing w:after="0"/>
        <w:ind w:left="0"/>
        <w:jc w:val="both"/>
      </w:pPr>
      <w:r>
        <w:rPr>
          <w:rFonts w:ascii="Times New Roman"/>
          <w:b w:val="false"/>
          <w:i w:val="false"/>
          <w:color w:val="000000"/>
          <w:sz w:val="28"/>
        </w:rPr>
        <w:t>
      2. Данную статистическую форму представляют респонденты с основным видом деятельности в сфере услуг согласно нижеперечисленным кодам Общего классификатора видов экономической деятельности (далее – ОКЭД):</w:t>
      </w:r>
    </w:p>
    <w:p>
      <w:pPr>
        <w:spacing w:after="0"/>
        <w:ind w:left="0"/>
        <w:jc w:val="both"/>
      </w:pPr>
      <w:r>
        <w:rPr>
          <w:rFonts w:ascii="Times New Roman"/>
          <w:b w:val="false"/>
          <w:i w:val="false"/>
          <w:color w:val="000000"/>
          <w:sz w:val="28"/>
        </w:rPr>
        <w:t>
      1) 58 – издательская деятельность;</w:t>
      </w:r>
    </w:p>
    <w:p>
      <w:pPr>
        <w:spacing w:after="0"/>
        <w:ind w:left="0"/>
        <w:jc w:val="both"/>
      </w:pPr>
      <w:r>
        <w:rPr>
          <w:rFonts w:ascii="Times New Roman"/>
          <w:b w:val="false"/>
          <w:i w:val="false"/>
          <w:color w:val="000000"/>
          <w:sz w:val="28"/>
        </w:rPr>
        <w:t>
      2) 59 – производство кино-, видеофильмов и телевизионных программ, деятельность в сфере звукозаписи и издания музыкальных произведений;</w:t>
      </w:r>
    </w:p>
    <w:p>
      <w:pPr>
        <w:spacing w:after="0"/>
        <w:ind w:left="0"/>
        <w:jc w:val="both"/>
      </w:pPr>
      <w:r>
        <w:rPr>
          <w:rFonts w:ascii="Times New Roman"/>
          <w:b w:val="false"/>
          <w:i w:val="false"/>
          <w:color w:val="000000"/>
          <w:sz w:val="28"/>
        </w:rPr>
        <w:t>
      3) 60 – деятельность по созданию программ и телерадиовещание;</w:t>
      </w:r>
    </w:p>
    <w:p>
      <w:pPr>
        <w:spacing w:after="0"/>
        <w:ind w:left="0"/>
        <w:jc w:val="both"/>
      </w:pPr>
      <w:r>
        <w:rPr>
          <w:rFonts w:ascii="Times New Roman"/>
          <w:b w:val="false"/>
          <w:i w:val="false"/>
          <w:color w:val="000000"/>
          <w:sz w:val="28"/>
        </w:rPr>
        <w:t>
      4) 62 – компьютерное программирование, консультационные и другие сопутствующие услуги;</w:t>
      </w:r>
    </w:p>
    <w:p>
      <w:pPr>
        <w:spacing w:after="0"/>
        <w:ind w:left="0"/>
        <w:jc w:val="both"/>
      </w:pPr>
      <w:r>
        <w:rPr>
          <w:rFonts w:ascii="Times New Roman"/>
          <w:b w:val="false"/>
          <w:i w:val="false"/>
          <w:color w:val="000000"/>
          <w:sz w:val="28"/>
        </w:rPr>
        <w:t>
      5) 63 – деятельность в области информационного обслуживания;</w:t>
      </w:r>
    </w:p>
    <w:p>
      <w:pPr>
        <w:spacing w:after="0"/>
        <w:ind w:left="0"/>
        <w:jc w:val="both"/>
      </w:pPr>
      <w:r>
        <w:rPr>
          <w:rFonts w:ascii="Times New Roman"/>
          <w:b w:val="false"/>
          <w:i w:val="false"/>
          <w:color w:val="000000"/>
          <w:sz w:val="28"/>
        </w:rPr>
        <w:t>
      6) 64.20.0 – деятельность холдинговых компаний;</w:t>
      </w:r>
    </w:p>
    <w:p>
      <w:pPr>
        <w:spacing w:after="0"/>
        <w:ind w:left="0"/>
        <w:jc w:val="both"/>
      </w:pPr>
      <w:r>
        <w:rPr>
          <w:rFonts w:ascii="Times New Roman"/>
          <w:b w:val="false"/>
          <w:i w:val="false"/>
          <w:color w:val="000000"/>
          <w:sz w:val="28"/>
        </w:rPr>
        <w:t>
      7) 68 – операции с недвижимым имуществом;</w:t>
      </w:r>
    </w:p>
    <w:p>
      <w:pPr>
        <w:spacing w:after="0"/>
        <w:ind w:left="0"/>
        <w:jc w:val="both"/>
      </w:pPr>
      <w:r>
        <w:rPr>
          <w:rFonts w:ascii="Times New Roman"/>
          <w:b w:val="false"/>
          <w:i w:val="false"/>
          <w:color w:val="000000"/>
          <w:sz w:val="28"/>
        </w:rPr>
        <w:t>
      8) 69 – деятельность в области права и бухгалтерского учета;</w:t>
      </w:r>
    </w:p>
    <w:p>
      <w:pPr>
        <w:spacing w:after="0"/>
        <w:ind w:left="0"/>
        <w:jc w:val="both"/>
      </w:pPr>
      <w:r>
        <w:rPr>
          <w:rFonts w:ascii="Times New Roman"/>
          <w:b w:val="false"/>
          <w:i w:val="false"/>
          <w:color w:val="000000"/>
          <w:sz w:val="28"/>
        </w:rPr>
        <w:t>
      9) 70 – деятельность головных компаний; консультирование по вопросам управления;</w:t>
      </w:r>
    </w:p>
    <w:p>
      <w:pPr>
        <w:spacing w:after="0"/>
        <w:ind w:left="0"/>
        <w:jc w:val="both"/>
      </w:pPr>
      <w:r>
        <w:rPr>
          <w:rFonts w:ascii="Times New Roman"/>
          <w:b w:val="false"/>
          <w:i w:val="false"/>
          <w:color w:val="000000"/>
          <w:sz w:val="28"/>
        </w:rPr>
        <w:t>
      10) 71 – деятельность в области архитектуры, инженерных изысканий, технических испытаний и анализа;</w:t>
      </w:r>
    </w:p>
    <w:p>
      <w:pPr>
        <w:spacing w:after="0"/>
        <w:ind w:left="0"/>
        <w:jc w:val="both"/>
      </w:pPr>
      <w:r>
        <w:rPr>
          <w:rFonts w:ascii="Times New Roman"/>
          <w:b w:val="false"/>
          <w:i w:val="false"/>
          <w:color w:val="000000"/>
          <w:sz w:val="28"/>
        </w:rPr>
        <w:t>
      11) 72 – научные исследования и разработки;</w:t>
      </w:r>
    </w:p>
    <w:p>
      <w:pPr>
        <w:spacing w:after="0"/>
        <w:ind w:left="0"/>
        <w:jc w:val="both"/>
      </w:pPr>
      <w:r>
        <w:rPr>
          <w:rFonts w:ascii="Times New Roman"/>
          <w:b w:val="false"/>
          <w:i w:val="false"/>
          <w:color w:val="000000"/>
          <w:sz w:val="28"/>
        </w:rPr>
        <w:t>
      12) 73 – рекламная деятельность и исследование конъюнктуры рынка;</w:t>
      </w:r>
    </w:p>
    <w:p>
      <w:pPr>
        <w:spacing w:after="0"/>
        <w:ind w:left="0"/>
        <w:jc w:val="both"/>
      </w:pPr>
      <w:r>
        <w:rPr>
          <w:rFonts w:ascii="Times New Roman"/>
          <w:b w:val="false"/>
          <w:i w:val="false"/>
          <w:color w:val="000000"/>
          <w:sz w:val="28"/>
        </w:rPr>
        <w:t>
      13) 74 – прочая профессиональная, научная и техническая деятельность;</w:t>
      </w:r>
    </w:p>
    <w:p>
      <w:pPr>
        <w:spacing w:after="0"/>
        <w:ind w:left="0"/>
        <w:jc w:val="both"/>
      </w:pPr>
      <w:r>
        <w:rPr>
          <w:rFonts w:ascii="Times New Roman"/>
          <w:b w:val="false"/>
          <w:i w:val="false"/>
          <w:color w:val="000000"/>
          <w:sz w:val="28"/>
        </w:rPr>
        <w:t>
      14) 75 – ветеринарная деятельность;</w:t>
      </w:r>
    </w:p>
    <w:p>
      <w:pPr>
        <w:spacing w:after="0"/>
        <w:ind w:left="0"/>
        <w:jc w:val="both"/>
      </w:pPr>
      <w:r>
        <w:rPr>
          <w:rFonts w:ascii="Times New Roman"/>
          <w:b w:val="false"/>
          <w:i w:val="false"/>
          <w:color w:val="000000"/>
          <w:sz w:val="28"/>
        </w:rPr>
        <w:t xml:space="preserve">
      15) 77 – аренда, прокат и лизинг; </w:t>
      </w:r>
    </w:p>
    <w:p>
      <w:pPr>
        <w:spacing w:after="0"/>
        <w:ind w:left="0"/>
        <w:jc w:val="both"/>
      </w:pPr>
      <w:r>
        <w:rPr>
          <w:rFonts w:ascii="Times New Roman"/>
          <w:b w:val="false"/>
          <w:i w:val="false"/>
          <w:color w:val="000000"/>
          <w:sz w:val="28"/>
        </w:rPr>
        <w:t>
      16) 78 – деятельность в области трудоустройства;</w:t>
      </w:r>
    </w:p>
    <w:p>
      <w:pPr>
        <w:spacing w:after="0"/>
        <w:ind w:left="0"/>
        <w:jc w:val="both"/>
      </w:pPr>
      <w:r>
        <w:rPr>
          <w:rFonts w:ascii="Times New Roman"/>
          <w:b w:val="false"/>
          <w:i w:val="false"/>
          <w:color w:val="000000"/>
          <w:sz w:val="28"/>
        </w:rPr>
        <w:t>
      17) 80 – деятельность по обеспечению безопасности и проведению расследований;</w:t>
      </w:r>
    </w:p>
    <w:p>
      <w:pPr>
        <w:spacing w:after="0"/>
        <w:ind w:left="0"/>
        <w:jc w:val="both"/>
      </w:pPr>
      <w:r>
        <w:rPr>
          <w:rFonts w:ascii="Times New Roman"/>
          <w:b w:val="false"/>
          <w:i w:val="false"/>
          <w:color w:val="000000"/>
          <w:sz w:val="28"/>
        </w:rPr>
        <w:t>
      18) 81 – деятельность по обслуживанию зданий и благоустройству территорий;</w:t>
      </w:r>
    </w:p>
    <w:p>
      <w:pPr>
        <w:spacing w:after="0"/>
        <w:ind w:left="0"/>
        <w:jc w:val="both"/>
      </w:pPr>
      <w:r>
        <w:rPr>
          <w:rFonts w:ascii="Times New Roman"/>
          <w:b w:val="false"/>
          <w:i w:val="false"/>
          <w:color w:val="000000"/>
          <w:sz w:val="28"/>
        </w:rPr>
        <w:t>
      19) 82 – деятельность в области офисного административного и вспомогательного обслуживания, направленная на поддержание коммерческой деятельности;</w:t>
      </w:r>
    </w:p>
    <w:p>
      <w:pPr>
        <w:spacing w:after="0"/>
        <w:ind w:left="0"/>
        <w:jc w:val="both"/>
      </w:pPr>
      <w:r>
        <w:rPr>
          <w:rFonts w:ascii="Times New Roman"/>
          <w:b w:val="false"/>
          <w:i w:val="false"/>
          <w:color w:val="000000"/>
          <w:sz w:val="28"/>
        </w:rPr>
        <w:t>
      20) 90 – деятельность в области творчества, искусства и развлечений;</w:t>
      </w:r>
    </w:p>
    <w:p>
      <w:pPr>
        <w:spacing w:after="0"/>
        <w:ind w:left="0"/>
        <w:jc w:val="both"/>
      </w:pPr>
      <w:r>
        <w:rPr>
          <w:rFonts w:ascii="Times New Roman"/>
          <w:b w:val="false"/>
          <w:i w:val="false"/>
          <w:color w:val="000000"/>
          <w:sz w:val="28"/>
        </w:rPr>
        <w:t>
      21) 91 – деятельность библиотек, архивов, музеев и прочая деятельность в области культуры;</w:t>
      </w:r>
    </w:p>
    <w:p>
      <w:pPr>
        <w:spacing w:after="0"/>
        <w:ind w:left="0"/>
        <w:jc w:val="both"/>
      </w:pPr>
      <w:r>
        <w:rPr>
          <w:rFonts w:ascii="Times New Roman"/>
          <w:b w:val="false"/>
          <w:i w:val="false"/>
          <w:color w:val="000000"/>
          <w:sz w:val="28"/>
        </w:rPr>
        <w:t>
      22) 92 – деятельность по организации азартных игр и заключению пари;</w:t>
      </w:r>
    </w:p>
    <w:p>
      <w:pPr>
        <w:spacing w:after="0"/>
        <w:ind w:left="0"/>
        <w:jc w:val="both"/>
      </w:pPr>
      <w:r>
        <w:rPr>
          <w:rFonts w:ascii="Times New Roman"/>
          <w:b w:val="false"/>
          <w:i w:val="false"/>
          <w:color w:val="000000"/>
          <w:sz w:val="28"/>
        </w:rPr>
        <w:t>
      23) 93 – деятельность в области спорта, организации отдыха и развлечений;</w:t>
      </w:r>
    </w:p>
    <w:p>
      <w:pPr>
        <w:spacing w:after="0"/>
        <w:ind w:left="0"/>
        <w:jc w:val="both"/>
      </w:pPr>
      <w:r>
        <w:rPr>
          <w:rFonts w:ascii="Times New Roman"/>
          <w:b w:val="false"/>
          <w:i w:val="false"/>
          <w:color w:val="000000"/>
          <w:sz w:val="28"/>
        </w:rPr>
        <w:t>
      24) 95 – ремонт компьютеров, предметов личного потребления и бытовых товаров;</w:t>
      </w:r>
    </w:p>
    <w:p>
      <w:pPr>
        <w:spacing w:after="0"/>
        <w:ind w:left="0"/>
        <w:jc w:val="both"/>
      </w:pPr>
      <w:r>
        <w:rPr>
          <w:rFonts w:ascii="Times New Roman"/>
          <w:b w:val="false"/>
          <w:i w:val="false"/>
          <w:color w:val="000000"/>
          <w:sz w:val="28"/>
        </w:rPr>
        <w:t>
      25) 96 – предоставление прочих индивидуальных услуг.</w:t>
      </w:r>
    </w:p>
    <w:p>
      <w:pPr>
        <w:spacing w:after="0"/>
        <w:ind w:left="0"/>
        <w:jc w:val="both"/>
      </w:pPr>
      <w:r>
        <w:rPr>
          <w:rFonts w:ascii="Times New Roman"/>
          <w:b w:val="false"/>
          <w:i w:val="false"/>
          <w:color w:val="000000"/>
          <w:sz w:val="28"/>
        </w:rPr>
        <w:t>
      3. Филиалы, представительства и иные обособленные структурные подразделения юридических лиц представляют статистические формы по месту своего нахождения, если им делегированы полномочия по представлению статистических форм. В случае отсутствия полномочий, статистические формы представляют юридические лица в разрезе своих филиалов, представительств и иных обособленных структурных подразделений, с указанием их местонахождения.</w:t>
      </w:r>
    </w:p>
    <w:p>
      <w:pPr>
        <w:spacing w:after="0"/>
        <w:ind w:left="0"/>
        <w:jc w:val="both"/>
      </w:pPr>
      <w:r>
        <w:rPr>
          <w:rFonts w:ascii="Times New Roman"/>
          <w:b w:val="false"/>
          <w:i w:val="false"/>
          <w:color w:val="000000"/>
          <w:sz w:val="28"/>
        </w:rPr>
        <w:t>
      В случае, когда статистической методологией проведения статистического наблюдения предусмотрено представление статистических форм только юридическими лицами или только филиалами, представительствами и иными обособленными структурными подразделениями, статистические формы представляются в органы государственной статистики согласно методологии проведения статистического наблюдения органов государственной статистики.</w:t>
      </w:r>
    </w:p>
    <w:p>
      <w:pPr>
        <w:spacing w:after="0"/>
        <w:ind w:left="0"/>
        <w:jc w:val="both"/>
      </w:pPr>
      <w:r>
        <w:rPr>
          <w:rFonts w:ascii="Times New Roman"/>
          <w:b w:val="false"/>
          <w:i w:val="false"/>
          <w:color w:val="000000"/>
          <w:sz w:val="28"/>
        </w:rPr>
        <w:t>
      4. В разделе 2 показатель "Объем оказанных услуг по основному виду деятельности" представляет собой стоимость оказанных услуг на момент их выполнения, независимо от времени их оплаты (то есть учет объема выполненных услуг ведется по методу начисления).</w:t>
      </w:r>
    </w:p>
    <w:p>
      <w:pPr>
        <w:spacing w:after="0"/>
        <w:ind w:left="0"/>
        <w:jc w:val="both"/>
      </w:pPr>
      <w:r>
        <w:rPr>
          <w:rFonts w:ascii="Times New Roman"/>
          <w:b w:val="false"/>
          <w:i w:val="false"/>
          <w:color w:val="000000"/>
          <w:sz w:val="28"/>
        </w:rPr>
        <w:t>
      Стоимость оказанных услуг учитывается в текущих ценах без налога на добавленную стоимость.</w:t>
      </w:r>
    </w:p>
    <w:p>
      <w:pPr>
        <w:spacing w:after="0"/>
        <w:ind w:left="0"/>
        <w:jc w:val="both"/>
      </w:pPr>
      <w:r>
        <w:rPr>
          <w:rFonts w:ascii="Times New Roman"/>
          <w:b w:val="false"/>
          <w:i w:val="false"/>
          <w:color w:val="000000"/>
          <w:sz w:val="28"/>
        </w:rPr>
        <w:t>
      В объем оказанных услуг включаются доходы от услуг, оплаченных за счет собственных средств населения и средств других категорий потребителей услуг (включает собственные средства предприятий и полученные из государственного бюджета на оплату услуг).</w:t>
      </w:r>
    </w:p>
    <w:p>
      <w:pPr>
        <w:spacing w:after="0"/>
        <w:ind w:left="0"/>
        <w:jc w:val="both"/>
      </w:pPr>
      <w:r>
        <w:rPr>
          <w:rFonts w:ascii="Times New Roman"/>
          <w:b w:val="false"/>
          <w:i w:val="false"/>
          <w:color w:val="000000"/>
          <w:sz w:val="28"/>
        </w:rPr>
        <w:t>
      В объем оказанных услуг включаются все затраты по предоставлению услуг в момент их вхождения в процесс производства, а не по времени их оплаты:</w:t>
      </w:r>
    </w:p>
    <w:p>
      <w:pPr>
        <w:spacing w:after="0"/>
        <w:ind w:left="0"/>
        <w:jc w:val="both"/>
      </w:pPr>
      <w:r>
        <w:rPr>
          <w:rFonts w:ascii="Times New Roman"/>
          <w:b w:val="false"/>
          <w:i w:val="false"/>
          <w:color w:val="000000"/>
          <w:sz w:val="28"/>
        </w:rPr>
        <w:t>
      1) стоимость сырья, основных материалов с учетом транспортно-заготовительных расходов;</w:t>
      </w:r>
    </w:p>
    <w:p>
      <w:pPr>
        <w:spacing w:after="0"/>
        <w:ind w:left="0"/>
        <w:jc w:val="both"/>
      </w:pPr>
      <w:r>
        <w:rPr>
          <w:rFonts w:ascii="Times New Roman"/>
          <w:b w:val="false"/>
          <w:i w:val="false"/>
          <w:color w:val="000000"/>
          <w:sz w:val="28"/>
        </w:rPr>
        <w:t>
      2) стоимость покупных материалов и полуфабрикатов, используемых на производственные и иные нужды (проведение испытания, контроля);</w:t>
      </w:r>
    </w:p>
    <w:p>
      <w:pPr>
        <w:spacing w:after="0"/>
        <w:ind w:left="0"/>
        <w:jc w:val="both"/>
      </w:pPr>
      <w:r>
        <w:rPr>
          <w:rFonts w:ascii="Times New Roman"/>
          <w:b w:val="false"/>
          <w:i w:val="false"/>
          <w:color w:val="000000"/>
          <w:sz w:val="28"/>
        </w:rPr>
        <w:t>
      3) затраты на приобретение топлива, используемое для производства услуг, а также стоимость всех видов покупной энергии (электрической, тепловой, сжатого воздуха);</w:t>
      </w:r>
    </w:p>
    <w:p>
      <w:pPr>
        <w:spacing w:after="0"/>
        <w:ind w:left="0"/>
        <w:jc w:val="both"/>
      </w:pPr>
      <w:r>
        <w:rPr>
          <w:rFonts w:ascii="Times New Roman"/>
          <w:b w:val="false"/>
          <w:i w:val="false"/>
          <w:color w:val="000000"/>
          <w:sz w:val="28"/>
        </w:rPr>
        <w:t>
      4) затраты, связанные с использованием природного сырья (в части платы за древесину, отпускаемой на корню, платы за воду, забираемую из водохозяйственных систем);</w:t>
      </w:r>
    </w:p>
    <w:p>
      <w:pPr>
        <w:spacing w:after="0"/>
        <w:ind w:left="0"/>
        <w:jc w:val="both"/>
      </w:pPr>
      <w:r>
        <w:rPr>
          <w:rFonts w:ascii="Times New Roman"/>
          <w:b w:val="false"/>
          <w:i w:val="false"/>
          <w:color w:val="000000"/>
          <w:sz w:val="28"/>
        </w:rPr>
        <w:t>
      5) стоимость работ и услуг производственного характера, выполненных сторонними субъектами;</w:t>
      </w:r>
    </w:p>
    <w:p>
      <w:pPr>
        <w:spacing w:after="0"/>
        <w:ind w:left="0"/>
        <w:jc w:val="both"/>
      </w:pPr>
      <w:r>
        <w:rPr>
          <w:rFonts w:ascii="Times New Roman"/>
          <w:b w:val="false"/>
          <w:i w:val="false"/>
          <w:color w:val="000000"/>
          <w:sz w:val="28"/>
        </w:rPr>
        <w:t>
      6) начисленная за отчетный период сумма амортизационных отчислений по всем видам основных средств, принадлежащих субъекту на праве собственности, оперативного управления, а также долгосрочно арендуемых основных средств;</w:t>
      </w:r>
    </w:p>
    <w:p>
      <w:pPr>
        <w:spacing w:after="0"/>
        <w:ind w:left="0"/>
        <w:jc w:val="both"/>
      </w:pPr>
      <w:r>
        <w:rPr>
          <w:rFonts w:ascii="Times New Roman"/>
          <w:b w:val="false"/>
          <w:i w:val="false"/>
          <w:color w:val="000000"/>
          <w:sz w:val="28"/>
        </w:rPr>
        <w:t>
      7) расходы на заработную плату;</w:t>
      </w:r>
    </w:p>
    <w:p>
      <w:pPr>
        <w:spacing w:after="0"/>
        <w:ind w:left="0"/>
        <w:jc w:val="both"/>
      </w:pPr>
      <w:r>
        <w:rPr>
          <w:rFonts w:ascii="Times New Roman"/>
          <w:b w:val="false"/>
          <w:i w:val="false"/>
          <w:color w:val="000000"/>
          <w:sz w:val="28"/>
        </w:rPr>
        <w:t>
      8) налоги и другие обязательные платежи в бюджет, командировочные, представительские расходы, благотворительная помощь и прочие расходы;</w:t>
      </w:r>
    </w:p>
    <w:p>
      <w:pPr>
        <w:spacing w:after="0"/>
        <w:ind w:left="0"/>
        <w:jc w:val="both"/>
      </w:pPr>
      <w:r>
        <w:rPr>
          <w:rFonts w:ascii="Times New Roman"/>
          <w:b w:val="false"/>
          <w:i w:val="false"/>
          <w:color w:val="000000"/>
          <w:sz w:val="28"/>
        </w:rPr>
        <w:t>
      9) текущий ремонт, коммунальные услуги.</w:t>
      </w:r>
    </w:p>
    <w:p>
      <w:pPr>
        <w:spacing w:after="0"/>
        <w:ind w:left="0"/>
        <w:jc w:val="both"/>
      </w:pP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p>
    <w:p>
      <w:pPr>
        <w:spacing w:after="0"/>
        <w:ind w:left="0"/>
        <w:jc w:val="both"/>
      </w:pPr>
      <w:r>
        <w:rPr>
          <w:rFonts w:ascii="Times New Roman"/>
          <w:b w:val="false"/>
          <w:i w:val="false"/>
          <w:color w:val="000000"/>
          <w:sz w:val="28"/>
        </w:rPr>
        <w:t>
      В объем оказанных услуг по организации азартных игр и заключению пари (СКУ 92) включается разница между ставками и выплатами выигрышей.</w:t>
      </w:r>
    </w:p>
    <w:p>
      <w:pPr>
        <w:spacing w:after="0"/>
        <w:ind w:left="0"/>
        <w:jc w:val="both"/>
      </w:pPr>
      <w:r>
        <w:rPr>
          <w:rFonts w:ascii="Times New Roman"/>
          <w:b w:val="false"/>
          <w:i w:val="false"/>
          <w:color w:val="000000"/>
          <w:sz w:val="28"/>
        </w:rPr>
        <w:t>
      В графе 2 строки 1 раздела 2 указывается объем услуг, оказанных за счет собственных средств населения. В данную строку не включается объем услуг, оказанных населению за счет средств государственного бюджета, данный объем включается в графу 1 строку 1 раздела 2.</w:t>
      </w:r>
    </w:p>
    <w:p>
      <w:pPr>
        <w:spacing w:after="0"/>
        <w:ind w:left="0"/>
        <w:jc w:val="both"/>
      </w:pPr>
      <w:r>
        <w:rPr>
          <w:rFonts w:ascii="Times New Roman"/>
          <w:b w:val="false"/>
          <w:i w:val="false"/>
          <w:color w:val="000000"/>
          <w:sz w:val="28"/>
        </w:rPr>
        <w:t>
      5. В разделе 3 отражаются сведения об объемах произведенной продукции (работ, услуг) по вторичным видам деятельности, исключая данные, отраженные в разделе 2. К вторичному виду деятельности относятся вид деятельности, помимо основного, который осуществляется с целью реализации товаров (услуг) для третьих лиц.</w:t>
      </w:r>
    </w:p>
    <w:p>
      <w:pPr>
        <w:spacing w:after="0"/>
        <w:ind w:left="0"/>
        <w:jc w:val="both"/>
      </w:pPr>
      <w:r>
        <w:rPr>
          <w:rFonts w:ascii="Times New Roman"/>
          <w:b w:val="false"/>
          <w:i w:val="false"/>
          <w:color w:val="000000"/>
          <w:sz w:val="28"/>
        </w:rPr>
        <w:t>
      Перечень услуг по вторичному виду деятельности указывается в соответствии с ОКЭД в разрезе 5-ти знаков.</w:t>
      </w:r>
    </w:p>
    <w:p>
      <w:pPr>
        <w:spacing w:after="0"/>
        <w:ind w:left="0"/>
        <w:jc w:val="both"/>
      </w:pPr>
      <w:r>
        <w:rPr>
          <w:rFonts w:ascii="Times New Roman"/>
          <w:b w:val="false"/>
          <w:i w:val="false"/>
          <w:color w:val="000000"/>
          <w:sz w:val="28"/>
        </w:rPr>
        <w:t xml:space="preserve">
      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представляет в соответствующий орган государственной статистики вместо соответствующих статистических форм Уведомление об отсутствии деятельности в электронном виде с использованием электронной цифровой подписи или на бумажном носителе в порядке, установленном Правилами представления респондентами достоверных первичных статистических данных по утвержденным статистическим формам при проведении статистических наблюдений,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под № 6459).</w:t>
      </w:r>
    </w:p>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размещенном на интернет-ресурсе Бюро национальной статистики Агентства по стратегическому планированию и реформам Республики Казахстан (https://cabinet.stat.gov.kz/).</w:t>
      </w:r>
    </w:p>
    <w:p>
      <w:pPr>
        <w:spacing w:after="0"/>
        <w:ind w:left="0"/>
        <w:jc w:val="both"/>
      </w:pPr>
      <w:r>
        <w:rPr>
          <w:rFonts w:ascii="Times New Roman"/>
          <w:b w:val="false"/>
          <w:i w:val="false"/>
          <w:color w:val="000000"/>
          <w:sz w:val="28"/>
        </w:rPr>
        <w:t>
      8. Арифметико-логический контроль:</w:t>
      </w:r>
    </w:p>
    <w:p>
      <w:pPr>
        <w:spacing w:after="0"/>
        <w:ind w:left="0"/>
        <w:jc w:val="both"/>
      </w:pPr>
      <w:r>
        <w:rPr>
          <w:rFonts w:ascii="Times New Roman"/>
          <w:b w:val="false"/>
          <w:i w:val="false"/>
          <w:color w:val="000000"/>
          <w:sz w:val="28"/>
        </w:rPr>
        <w:t>
      1) Раздел 2:</w:t>
      </w:r>
    </w:p>
    <w:p>
      <w:pPr>
        <w:spacing w:after="0"/>
        <w:ind w:left="0"/>
        <w:jc w:val="both"/>
      </w:pPr>
      <w:r>
        <w:rPr>
          <w:rFonts w:ascii="Times New Roman"/>
          <w:b w:val="false"/>
          <w:i w:val="false"/>
          <w:color w:val="000000"/>
          <w:sz w:val="28"/>
        </w:rPr>
        <w:t>
      строка 1=∑ строк по 9-ти знакам СКУ;</w:t>
      </w:r>
    </w:p>
    <w:p>
      <w:pPr>
        <w:spacing w:after="0"/>
        <w:ind w:left="0"/>
        <w:jc w:val="both"/>
      </w:pPr>
      <w:r>
        <w:rPr>
          <w:rFonts w:ascii="Times New Roman"/>
          <w:b w:val="false"/>
          <w:i w:val="false"/>
          <w:color w:val="000000"/>
          <w:sz w:val="28"/>
        </w:rPr>
        <w:t>
      графа 1≥ графы 2 для каждой строки;</w:t>
      </w:r>
    </w:p>
    <w:p>
      <w:pPr>
        <w:spacing w:after="0"/>
        <w:ind w:left="0"/>
        <w:jc w:val="both"/>
      </w:pPr>
      <w:r>
        <w:rPr>
          <w:rFonts w:ascii="Times New Roman"/>
          <w:b w:val="false"/>
          <w:i w:val="false"/>
          <w:color w:val="000000"/>
          <w:sz w:val="28"/>
        </w:rPr>
        <w:t>
      2) Раздел 3:</w:t>
      </w:r>
    </w:p>
    <w:p>
      <w:pPr>
        <w:spacing w:after="0"/>
        <w:ind w:left="0"/>
        <w:jc w:val="both"/>
      </w:pPr>
      <w:r>
        <w:rPr>
          <w:rFonts w:ascii="Times New Roman"/>
          <w:b w:val="false"/>
          <w:i w:val="false"/>
          <w:color w:val="000000"/>
          <w:sz w:val="28"/>
        </w:rPr>
        <w:t>
      cтрока 1=∑ всех строк.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2026 года</w:t>
            </w:r>
            <w:r>
              <w:br/>
            </w:r>
            <w:r>
              <w:rPr>
                <w:rFonts w:ascii="Times New Roman"/>
                <w:b w:val="false"/>
                <w:i w:val="false"/>
                <w:color w:val="000000"/>
                <w:sz w:val="20"/>
              </w:rPr>
              <w:t>№ 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w:t>
            </w:r>
          </w:p>
          <w:p>
            <w:pPr>
              <w:spacing w:after="20"/>
              <w:ind w:left="20"/>
              <w:jc w:val="both"/>
            </w:pPr>
            <w:r>
              <w:rPr>
                <w:rFonts w:ascii="Times New Roman"/>
                <w:b w:val="false"/>
                <w:i w:val="false"/>
                <w:color w:val="000000"/>
                <w:sz w:val="20"/>
              </w:rPr>
              <w:t>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 от 21 января 2020 года № 5</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i w:val="false"/>
                <w:color w:val="000000"/>
                <w:sz w:val="20"/>
              </w:rPr>
              <w:t xml:space="preserve"> экономика ми</w:t>
            </w:r>
            <w:r>
              <w:rPr>
                <w:rFonts w:ascii="Times New Roman"/>
                <w:b/>
                <w:i w:val="false"/>
                <w:color w:val="000000"/>
                <w:sz w:val="20"/>
              </w:rPr>
              <w:t>нистрлігінің Статистика комитеті төрағасының 2020 жылғы 21 қаңтардағы № 5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9-қосымша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IT қызметтердің көлемі туралы есеп</w:t>
            </w:r>
          </w:p>
          <w:p>
            <w:pPr>
              <w:spacing w:after="20"/>
              <w:ind w:left="20"/>
              <w:jc w:val="both"/>
            </w:pPr>
            <w:r>
              <w:rPr>
                <w:rFonts w:ascii="Times New Roman"/>
                <w:b w:val="false"/>
                <w:i w:val="false"/>
                <w:color w:val="000000"/>
                <w:sz w:val="20"/>
              </w:rPr>
              <w:t>
Отчет об объеме оказанных IT услуг</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2-қызмет көрсету (IT)</w:t>
            </w:r>
          </w:p>
          <w:p>
            <w:pPr>
              <w:spacing w:after="20"/>
              <w:ind w:left="20"/>
              <w:jc w:val="both"/>
            </w:pPr>
            <w:r>
              <w:rPr>
                <w:rFonts w:ascii="Times New Roman"/>
                <w:b w:val="false"/>
                <w:i w:val="false"/>
                <w:color w:val="000000"/>
                <w:sz w:val="20"/>
              </w:rPr>
              <w:t>
2-услуги (IT)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098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w:t>
            </w:r>
            <w:r>
              <w:rPr>
                <w:rFonts w:ascii="Times New Roman"/>
                <w:b/>
                <w:i w:val="false"/>
                <w:color w:val="000000"/>
                <w:sz w:val="20"/>
              </w:rPr>
              <w:t xml:space="preserve"> санына қарамастан Экономикалық қызмет түрлерінің жалпы жіктеуішінің 58.2; 62; 63.1 кодтарына сәйкес IT қызмет көрсету саласында негізгі және қайталама қызмет түрі бар заңды тұлғалар және </w:t>
            </w:r>
            <w:r>
              <w:rPr>
                <w:rFonts w:ascii="Times New Roman"/>
                <w:b/>
                <w:i w:val="false"/>
                <w:color w:val="000000"/>
                <w:sz w:val="20"/>
              </w:rPr>
              <w:t>(немесе) олардың филиалдары, өкілдіктері және өзге де оқшауланған құрылымдық бөлімшелері, сондай-ақ іріктемеге түскен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филиалы, представительства и иные обособленные структурные подразделения, независимо от численности, а также попавшие в выборку индивидуальные предприниматели с основным и вторичным видом деятельности в сфере IT услуг, согласно кодам Общего классификатора видов экономической деятельности 58.2; 62; 63.1.</w:t>
            </w:r>
          </w:p>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i w:val="false"/>
                <w:color w:val="000000"/>
                <w:sz w:val="20"/>
              </w:rPr>
              <w:t xml:space="preserve"> мерзімі – есепті </w:t>
            </w:r>
            <w:r>
              <w:rPr>
                <w:rFonts w:ascii="Times New Roman"/>
                <w:b/>
                <w:i w:val="false"/>
                <w:color w:val="000000"/>
                <w:sz w:val="20"/>
              </w:rPr>
              <w:t>кезеңнен кейінгі 30 наурызға (қоса алғанда) дейін</w:t>
            </w:r>
          </w:p>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689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6896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689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6896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i w:val="false"/>
                <w:color w:val="000000"/>
                <w:sz w:val="20"/>
              </w:rPr>
              <w:t xml:space="preserve">. Көрсетілген қызметтің нақты орнын көрсетіңіз (кәсіпорынның тіркелген жеріне </w:t>
            </w:r>
            <w:r>
              <w:rPr>
                <w:rFonts w:ascii="Times New Roman"/>
                <w:b/>
                <w:i w:val="false"/>
                <w:color w:val="000000"/>
                <w:sz w:val="20"/>
              </w:rPr>
              <w:t>қарамастан</w:t>
            </w:r>
            <w:r>
              <w:rPr>
                <w:rFonts w:ascii="Times New Roman"/>
                <w:b/>
                <w:i w:val="false"/>
                <w:color w:val="000000"/>
                <w:sz w:val="20"/>
              </w:rPr>
              <w:t>) өңірді – облыс, қала, аудан</w:t>
            </w:r>
          </w:p>
          <w:p>
            <w:pPr>
              <w:spacing w:after="20"/>
              <w:ind w:left="20"/>
              <w:jc w:val="both"/>
            </w:pPr>
            <w:r>
              <w:rPr>
                <w:rFonts w:ascii="Times New Roman"/>
                <w:b w:val="false"/>
                <w:i w:val="false"/>
                <w:color w:val="000000"/>
                <w:sz w:val="20"/>
              </w:rPr>
              <w:t>
Укажите фактическое место оказания услуг (независимо от места регистрации предприятия) – область, город, 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6957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Əкімшілік-аумақтық объектілер жіктеуішіне сәйкес аумақ коды (ƏАОЖ) </w:t>
            </w:r>
            <w:r>
              <w:rPr>
                <w:rFonts w:ascii="Times New Roman"/>
                <w:b/>
                <w:i w:val="false"/>
                <w:color w:val="000000"/>
                <w:sz w:val="20"/>
              </w:rPr>
              <w:t>(респондентстатистикалық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791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7912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Резиденттерге көрсетілген IT қызметтердің көлемі туралы ақпаратты көрсетіңіз, мың теңге</w:t>
            </w:r>
          </w:p>
          <w:p>
            <w:pPr>
              <w:spacing w:after="20"/>
              <w:ind w:left="20"/>
              <w:jc w:val="both"/>
            </w:pPr>
            <w:r>
              <w:rPr>
                <w:rFonts w:ascii="Times New Roman"/>
                <w:b w:val="false"/>
                <w:i w:val="false"/>
                <w:color w:val="000000"/>
                <w:sz w:val="20"/>
              </w:rPr>
              <w:t>
Укажите информацию об объ-еме оказанных IT услуг резидентам, тысяч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бойынша қызмет түрлеріні</w:t>
            </w:r>
            <w:r>
              <w:rPr>
                <w:rFonts w:ascii="Times New Roman"/>
                <w:b/>
                <w:i w:val="false"/>
                <w:color w:val="000000"/>
                <w:sz w:val="20"/>
              </w:rPr>
              <w:t>ң</w:t>
            </w:r>
            <w:r>
              <w:rPr>
                <w:rFonts w:ascii="Times New Roman"/>
                <w:b/>
                <w:i w:val="false"/>
                <w:color w:val="000000"/>
                <w:sz w:val="20"/>
              </w:rPr>
              <w:t xml:space="preserve"> атауы</w:t>
            </w:r>
          </w:p>
          <w:p>
            <w:pPr>
              <w:spacing w:after="20"/>
              <w:ind w:left="20"/>
              <w:jc w:val="both"/>
            </w:pPr>
            <w:r>
              <w:rPr>
                <w:rFonts w:ascii="Times New Roman"/>
                <w:b w:val="false"/>
                <w:i w:val="false"/>
                <w:color w:val="000000"/>
                <w:sz w:val="20"/>
              </w:rPr>
              <w:t>
Наименова-ние видов услуги по ОКЭД</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Код ОКЭД1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қызметтердің көлемі барлығы, мың теңге</w:t>
            </w:r>
          </w:p>
          <w:p>
            <w:pPr>
              <w:spacing w:after="20"/>
              <w:ind w:left="20"/>
              <w:jc w:val="both"/>
            </w:pPr>
            <w:r>
              <w:rPr>
                <w:rFonts w:ascii="Times New Roman"/>
                <w:b w:val="false"/>
                <w:i w:val="false"/>
                <w:color w:val="000000"/>
                <w:sz w:val="20"/>
              </w:rPr>
              <w:t>
Объем оказанных услуг всего, тысяч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Cоның ішінде қызмет алушылар</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 услугополучатели: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p>
            <w:pPr>
              <w:spacing w:after="20"/>
              <w:ind w:left="20"/>
              <w:jc w:val="both"/>
            </w:pPr>
            <w:r>
              <w:rPr>
                <w:rFonts w:ascii="Times New Roman"/>
                <w:b w:val="false"/>
                <w:i w:val="false"/>
                <w:color w:val="000000"/>
                <w:sz w:val="20"/>
              </w:rPr>
              <w:t>
юридические лица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 (дара кәсіпкерлер)</w:t>
            </w:r>
          </w:p>
          <w:p>
            <w:pPr>
              <w:spacing w:after="20"/>
              <w:ind w:left="20"/>
              <w:jc w:val="both"/>
            </w:pPr>
            <w:r>
              <w:rPr>
                <w:rFonts w:ascii="Times New Roman"/>
                <w:b w:val="false"/>
                <w:i w:val="false"/>
                <w:color w:val="000000"/>
                <w:sz w:val="20"/>
              </w:rPr>
              <w:t>
физические лица (индивидуальные предприниматели)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w:t>
            </w:r>
          </w:p>
          <w:p>
            <w:pPr>
              <w:spacing w:after="20"/>
              <w:ind w:left="20"/>
              <w:jc w:val="both"/>
            </w:pPr>
            <w:r>
              <w:rPr>
                <w:rFonts w:ascii="Times New Roman"/>
                <w:b w:val="false"/>
                <w:i w:val="false"/>
                <w:color w:val="000000"/>
                <w:sz w:val="20"/>
              </w:rPr>
              <w:t>
государственная собственность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меншік</w:t>
            </w:r>
          </w:p>
          <w:p>
            <w:pPr>
              <w:spacing w:after="20"/>
              <w:ind w:left="20"/>
              <w:jc w:val="both"/>
            </w:pPr>
            <w:r>
              <w:rPr>
                <w:rFonts w:ascii="Times New Roman"/>
                <w:b w:val="false"/>
                <w:i w:val="false"/>
                <w:color w:val="000000"/>
                <w:sz w:val="20"/>
              </w:rPr>
              <w:t>
частная собственность</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шетелдік қатысуымен </w:t>
            </w:r>
            <w:r>
              <w:rPr>
                <w:rFonts w:ascii="Times New Roman"/>
                <w:b/>
                <w:i w:val="false"/>
                <w:color w:val="000000"/>
                <w:sz w:val="20"/>
              </w:rPr>
              <w:t>бірлескен меншік</w:t>
            </w:r>
          </w:p>
          <w:p>
            <w:pPr>
              <w:spacing w:after="20"/>
              <w:ind w:left="20"/>
              <w:jc w:val="both"/>
            </w:pPr>
            <w:r>
              <w:rPr>
                <w:rFonts w:ascii="Times New Roman"/>
                <w:b w:val="false"/>
                <w:i w:val="false"/>
                <w:color w:val="000000"/>
                <w:sz w:val="20"/>
              </w:rPr>
              <w:t>
иностранная собственность</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бірлескен кәсіпо</w:t>
            </w:r>
            <w:r>
              <w:rPr>
                <w:rFonts w:ascii="Times New Roman"/>
                <w:b/>
                <w:i w:val="false"/>
                <w:color w:val="000000"/>
                <w:sz w:val="20"/>
              </w:rPr>
              <w:t>рындардың шет ел қатысқан меншігі</w:t>
            </w:r>
          </w:p>
          <w:p>
            <w:pPr>
              <w:spacing w:after="20"/>
              <w:ind w:left="20"/>
              <w:jc w:val="both"/>
            </w:pPr>
            <w:r>
              <w:rPr>
                <w:rFonts w:ascii="Times New Roman"/>
                <w:b w:val="false"/>
                <w:i w:val="false"/>
                <w:color w:val="000000"/>
                <w:sz w:val="20"/>
              </w:rPr>
              <w:t>
собственность совместных предприятий с иностранным участием</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xml:space="preserve"> Мұнда және бұдан әрі ЭҚЖЖ – Экономикалық қызмет түрлерінің жалпы жіктеуіші Қазақстан Республикасы Стратегиялық жоспарлау және реформалар агенттігі Ұлттық статистика бюросының www.stat.gov.kz интернет-ресурсындағы "Жіктеуіштер" бөлім</w:t>
      </w:r>
      <w:r>
        <w:rPr>
          <w:rFonts w:ascii="Times New Roman"/>
          <w:b/>
          <w:i w:val="false"/>
          <w:color w:val="000000"/>
          <w:sz w:val="28"/>
        </w:rPr>
        <w:t>інде орналастырылған</w:t>
      </w:r>
    </w:p>
    <w:p>
      <w:pPr>
        <w:spacing w:after="0"/>
        <w:ind w:left="0"/>
        <w:jc w:val="both"/>
      </w:pPr>
      <w:r>
        <w:rPr>
          <w:rFonts w:ascii="Times New Roman"/>
          <w:b w:val="false"/>
          <w:i w:val="false"/>
          <w:color w:val="000000"/>
          <w:sz w:val="28"/>
        </w:rPr>
        <w:t>
      1 Здесь и далее ОКЭД – Общий классификатор видов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Компьютерлік ойындар шығару</w:t>
            </w:r>
          </w:p>
          <w:p>
            <w:pPr>
              <w:spacing w:after="20"/>
              <w:ind w:left="20"/>
              <w:jc w:val="both"/>
            </w:pPr>
            <w:r>
              <w:rPr>
                <w:rFonts w:ascii="Times New Roman"/>
                <w:b w:val="false"/>
                <w:i w:val="false"/>
                <w:color w:val="000000"/>
                <w:sz w:val="20"/>
              </w:rPr>
              <w:t>
Издание компьютерных игр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бағдарламалық жасақтаманы шығару</w:t>
            </w:r>
          </w:p>
          <w:p>
            <w:pPr>
              <w:spacing w:after="20"/>
              <w:ind w:left="20"/>
              <w:jc w:val="both"/>
            </w:pPr>
            <w:r>
              <w:rPr>
                <w:rFonts w:ascii="Times New Roman"/>
                <w:b w:val="false"/>
                <w:i w:val="false"/>
                <w:color w:val="000000"/>
                <w:sz w:val="20"/>
              </w:rPr>
              <w:t>
Издание прочего программного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кодты әзірлеу және тестілеу саласындағы қызмет</w:t>
            </w:r>
          </w:p>
          <w:p>
            <w:pPr>
              <w:spacing w:after="20"/>
              <w:ind w:left="20"/>
              <w:jc w:val="both"/>
            </w:pPr>
            <w:r>
              <w:rPr>
                <w:rFonts w:ascii="Times New Roman"/>
                <w:b w:val="false"/>
                <w:i w:val="false"/>
                <w:color w:val="000000"/>
                <w:sz w:val="20"/>
              </w:rPr>
              <w:t>
Деятельность в области разработки и тестирования программного кода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елішілік құндылық</w:t>
            </w:r>
          </w:p>
          <w:p>
            <w:pPr>
              <w:spacing w:after="20"/>
              <w:ind w:left="20"/>
              <w:jc w:val="both"/>
            </w:pPr>
            <w:r>
              <w:rPr>
                <w:rFonts w:ascii="Times New Roman"/>
                <w:b w:val="false"/>
                <w:i w:val="false"/>
                <w:color w:val="000000"/>
                <w:sz w:val="20"/>
              </w:rPr>
              <w:t>
из них внутристрановая ценность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Бағдарламалық </w:t>
            </w:r>
            <w:r>
              <w:rPr>
                <w:rFonts w:ascii="Times New Roman"/>
                <w:b/>
                <w:i w:val="false"/>
                <w:color w:val="000000"/>
                <w:sz w:val="20"/>
              </w:rPr>
              <w:t xml:space="preserve">жасақтаманы, бағдарламалық өнімдерді, деректер базасын, интернет-ресурстарды </w:t>
            </w:r>
            <w:r>
              <w:rPr>
                <w:rFonts w:ascii="Times New Roman"/>
                <w:b/>
                <w:i w:val="false"/>
                <w:color w:val="000000"/>
                <w:sz w:val="20"/>
              </w:rPr>
              <w:t>(сайттарды), цифрлық жүйелерді сүйемелдеу</w:t>
            </w:r>
          </w:p>
          <w:p>
            <w:pPr>
              <w:spacing w:after="20"/>
              <w:ind w:left="20"/>
              <w:jc w:val="both"/>
            </w:pPr>
            <w:r>
              <w:rPr>
                <w:rFonts w:ascii="Times New Roman"/>
                <w:b w:val="false"/>
                <w:i w:val="false"/>
                <w:color w:val="000000"/>
                <w:sz w:val="20"/>
              </w:rPr>
              <w:t>
Сопровождение программного обеспечения, программных продуктов, баз данных, ин-тернет-ресурсов (сайтов), цифровых 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елішілік құндылық</w:t>
            </w:r>
          </w:p>
          <w:p>
            <w:pPr>
              <w:spacing w:after="20"/>
              <w:ind w:left="20"/>
              <w:jc w:val="both"/>
            </w:pPr>
            <w:r>
              <w:rPr>
                <w:rFonts w:ascii="Times New Roman"/>
                <w:b w:val="false"/>
                <w:i w:val="false"/>
                <w:color w:val="000000"/>
                <w:sz w:val="20"/>
              </w:rPr>
              <w:t>
из них внутристрановая ценность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технологиялар саласындағы жобаны басқару жөніндегі қызмет</w:t>
            </w:r>
          </w:p>
          <w:p>
            <w:pPr>
              <w:spacing w:after="20"/>
              <w:ind w:left="20"/>
              <w:jc w:val="both"/>
            </w:pPr>
            <w:r>
              <w:rPr>
                <w:rFonts w:ascii="Times New Roman"/>
                <w:b w:val="false"/>
                <w:i w:val="false"/>
                <w:color w:val="000000"/>
                <w:sz w:val="20"/>
              </w:rPr>
              <w:t>
Деятельность по управлению проектом в области цифровых технологий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rPr>
                <w:rFonts w:ascii="Times New Roman"/>
                <w:b/>
                <w:i w:val="false"/>
                <w:color w:val="000000"/>
                <w:sz w:val="20"/>
              </w:rPr>
              <w:t>елішілік құндылық</w:t>
            </w:r>
          </w:p>
          <w:p>
            <w:pPr>
              <w:spacing w:after="20"/>
              <w:ind w:left="20"/>
              <w:jc w:val="both"/>
            </w:pPr>
            <w:r>
              <w:rPr>
                <w:rFonts w:ascii="Times New Roman"/>
                <w:b w:val="false"/>
                <w:i w:val="false"/>
                <w:color w:val="000000"/>
                <w:sz w:val="20"/>
              </w:rPr>
              <w:t>
из них внутристрановая ценность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құжаттаманы және жүйелік архитектураны әзірлеу саласындағы қызмет</w:t>
            </w:r>
          </w:p>
          <w:p>
            <w:pPr>
              <w:spacing w:after="20"/>
              <w:ind w:left="20"/>
              <w:jc w:val="both"/>
            </w:pPr>
            <w:r>
              <w:rPr>
                <w:rFonts w:ascii="Times New Roman"/>
                <w:b w:val="false"/>
                <w:i w:val="false"/>
                <w:color w:val="000000"/>
                <w:sz w:val="20"/>
              </w:rPr>
              <w:t>
Деятельность в области разработки технической документации и системной архитекту-ры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w:t>
            </w:r>
            <w:r>
              <w:rPr>
                <w:rFonts w:ascii="Times New Roman"/>
                <w:b/>
                <w:i w:val="false"/>
                <w:color w:val="000000"/>
                <w:sz w:val="20"/>
              </w:rPr>
              <w:t>ішінде елішілік құндылық</w:t>
            </w:r>
          </w:p>
          <w:p>
            <w:pPr>
              <w:spacing w:after="20"/>
              <w:ind w:left="20"/>
              <w:jc w:val="both"/>
            </w:pPr>
            <w:r>
              <w:rPr>
                <w:rFonts w:ascii="Times New Roman"/>
                <w:b w:val="false"/>
                <w:i w:val="false"/>
                <w:color w:val="000000"/>
                <w:sz w:val="20"/>
              </w:rPr>
              <w:t>
из них внутристрановая ценность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технологиялар саласындағы консультациялық көрсетілетін қызметтер</w:t>
            </w:r>
          </w:p>
          <w:p>
            <w:pPr>
              <w:spacing w:after="20"/>
              <w:ind w:left="20"/>
              <w:jc w:val="both"/>
            </w:pPr>
            <w:r>
              <w:rPr>
                <w:rFonts w:ascii="Times New Roman"/>
                <w:b w:val="false"/>
                <w:i w:val="false"/>
                <w:color w:val="000000"/>
                <w:sz w:val="20"/>
              </w:rPr>
              <w:t>
Консультационные услуги в области цифровых технологий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Аппараттық-бағдарламалық кешендерге жүйелік-техникалық қызмет көрсету</w:t>
            </w:r>
          </w:p>
          <w:p>
            <w:pPr>
              <w:spacing w:after="20"/>
              <w:ind w:left="20"/>
              <w:jc w:val="both"/>
            </w:pPr>
            <w:r>
              <w:rPr>
                <w:rFonts w:ascii="Times New Roman"/>
                <w:b w:val="false"/>
                <w:i w:val="false"/>
                <w:color w:val="000000"/>
                <w:sz w:val="20"/>
              </w:rPr>
              <w:t>
Системно-техническое обслуживание аппаратно-программных комплексов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Аппараттық - бағдарламалық кешендерді монтаждау және баптау саласындағы қызмет</w:t>
            </w:r>
          </w:p>
          <w:p>
            <w:pPr>
              <w:spacing w:after="20"/>
              <w:ind w:left="20"/>
              <w:jc w:val="both"/>
            </w:pPr>
            <w:r>
              <w:rPr>
                <w:rFonts w:ascii="Times New Roman"/>
                <w:b w:val="false"/>
                <w:i w:val="false"/>
                <w:color w:val="000000"/>
                <w:sz w:val="20"/>
              </w:rPr>
              <w:t>
Деятельность в области монтажа и настройки аппаратно-программных комплексов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Киберқауіпсіздік саласындағы қызмет</w:t>
            </w:r>
          </w:p>
          <w:p>
            <w:pPr>
              <w:spacing w:after="20"/>
              <w:ind w:left="20"/>
              <w:jc w:val="both"/>
            </w:pPr>
            <w:r>
              <w:rPr>
                <w:rFonts w:ascii="Times New Roman"/>
                <w:b w:val="false"/>
                <w:i w:val="false"/>
                <w:color w:val="000000"/>
                <w:sz w:val="20"/>
              </w:rPr>
              <w:t>
Деятельность в области кибербезопасности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технологиялар саласындағы басқа да қызмет түрлері</w:t>
            </w:r>
          </w:p>
          <w:p>
            <w:pPr>
              <w:spacing w:after="20"/>
              <w:ind w:left="20"/>
              <w:jc w:val="both"/>
            </w:pPr>
            <w:r>
              <w:rPr>
                <w:rFonts w:ascii="Times New Roman"/>
                <w:b w:val="false"/>
                <w:i w:val="false"/>
                <w:color w:val="000000"/>
                <w:sz w:val="20"/>
              </w:rPr>
              <w:t>
Другие виды деятельности в области цифровых технологий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Серверлік үй-жайларды (деректерді өңдеу орталықтарын) пайдалануға беру жөніндегі қызмет</w:t>
            </w:r>
          </w:p>
          <w:p>
            <w:pPr>
              <w:spacing w:after="20"/>
              <w:ind w:left="20"/>
              <w:jc w:val="both"/>
            </w:pPr>
            <w:r>
              <w:rPr>
                <w:rFonts w:ascii="Times New Roman"/>
                <w:b w:val="false"/>
                <w:i w:val="false"/>
                <w:color w:val="000000"/>
                <w:sz w:val="20"/>
              </w:rPr>
              <w:t>
Деятельность по предоставлению в пользование серверных помещений (центров обра-ботки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майнингті жүзеге асыру жөніндегі қызмет</w:t>
            </w:r>
          </w:p>
          <w:p>
            <w:pPr>
              <w:spacing w:after="20"/>
              <w:ind w:left="20"/>
              <w:jc w:val="both"/>
            </w:pPr>
            <w:r>
              <w:rPr>
                <w:rFonts w:ascii="Times New Roman"/>
                <w:b w:val="false"/>
                <w:i w:val="false"/>
                <w:color w:val="000000"/>
                <w:sz w:val="20"/>
              </w:rPr>
              <w:t>
Деятельность по осуществлению цифрового майнинга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 өңдеу саласындағы қызмет</w:t>
            </w:r>
          </w:p>
          <w:p>
            <w:pPr>
              <w:spacing w:after="20"/>
              <w:ind w:left="20"/>
              <w:jc w:val="both"/>
            </w:pPr>
            <w:r>
              <w:rPr>
                <w:rFonts w:ascii="Times New Roman"/>
                <w:b w:val="false"/>
                <w:i w:val="false"/>
                <w:color w:val="000000"/>
                <w:sz w:val="20"/>
              </w:rPr>
              <w:t>
Деятельность в области обработки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өнімдерді, цифрлық ақпараттық ресурстарды, мобильді және өзге де қосымшаларды пайдалануға беру</w:t>
            </w:r>
          </w:p>
          <w:p>
            <w:pPr>
              <w:spacing w:after="20"/>
              <w:ind w:left="20"/>
              <w:jc w:val="both"/>
            </w:pPr>
            <w:r>
              <w:rPr>
                <w:rFonts w:ascii="Times New Roman"/>
                <w:b w:val="false"/>
                <w:i w:val="false"/>
                <w:color w:val="000000"/>
                <w:sz w:val="20"/>
              </w:rPr>
              <w:t>
Предоставление в пользование программных продуктов, электронных цифровых ресурсов, мобильных и иных приложений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Веб-порталдардың</w:t>
            </w:r>
            <w:r>
              <w:rPr>
                <w:rFonts w:ascii="Times New Roman"/>
                <w:b/>
                <w:i w:val="false"/>
                <w:color w:val="000000"/>
                <w:sz w:val="20"/>
              </w:rPr>
              <w:t xml:space="preserve"> қызметі</w:t>
            </w:r>
          </w:p>
          <w:p>
            <w:pPr>
              <w:spacing w:after="20"/>
              <w:ind w:left="20"/>
              <w:jc w:val="both"/>
            </w:pPr>
            <w:r>
              <w:rPr>
                <w:rFonts w:ascii="Times New Roman"/>
                <w:b w:val="false"/>
                <w:i w:val="false"/>
                <w:color w:val="000000"/>
                <w:sz w:val="20"/>
              </w:rPr>
              <w:t>
Деятельность веб-порталов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елішілік құндылық</w:t>
            </w:r>
          </w:p>
          <w:p>
            <w:pPr>
              <w:spacing w:after="20"/>
              <w:ind w:left="20"/>
              <w:jc w:val="both"/>
            </w:pPr>
            <w:r>
              <w:rPr>
                <w:rFonts w:ascii="Times New Roman"/>
                <w:b w:val="false"/>
                <w:i w:val="false"/>
                <w:color w:val="000000"/>
                <w:sz w:val="20"/>
              </w:rPr>
              <w:t>
из них внутристрановая ценность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Бейрезиденттерге көрсетілген IT қызметтердің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оказанных IT услуг нерезидентам, тысяч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бойынша қызмет түрлерінің атауы</w:t>
            </w:r>
          </w:p>
          <w:p>
            <w:pPr>
              <w:spacing w:after="20"/>
              <w:ind w:left="20"/>
              <w:jc w:val="both"/>
            </w:pPr>
            <w:r>
              <w:rPr>
                <w:rFonts w:ascii="Times New Roman"/>
                <w:b w:val="false"/>
                <w:i w:val="false"/>
                <w:color w:val="000000"/>
                <w:sz w:val="20"/>
              </w:rPr>
              <w:t>
Наименование видов услуги по ОКЭД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Код ОКЭД1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қызметтердің көлемі – барлығы, мың теңге</w:t>
            </w:r>
          </w:p>
          <w:p>
            <w:pPr>
              <w:spacing w:after="20"/>
              <w:ind w:left="20"/>
              <w:jc w:val="both"/>
            </w:pPr>
            <w:r>
              <w:rPr>
                <w:rFonts w:ascii="Times New Roman"/>
                <w:b w:val="false"/>
                <w:i w:val="false"/>
                <w:color w:val="000000"/>
                <w:sz w:val="20"/>
              </w:rPr>
              <w:t>
Объем оказанных услуг – всего,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 елдер</w:t>
            </w:r>
          </w:p>
          <w:p>
            <w:pPr>
              <w:spacing w:after="20"/>
              <w:ind w:left="20"/>
              <w:jc w:val="both"/>
            </w:pPr>
            <w:r>
              <w:rPr>
                <w:rFonts w:ascii="Times New Roman"/>
                <w:b w:val="false"/>
                <w:i w:val="false"/>
                <w:color w:val="000000"/>
                <w:sz w:val="20"/>
              </w:rPr>
              <w:t>
Страна получа-теля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Компьютерлік ойындар шығару</w:t>
            </w:r>
          </w:p>
          <w:p>
            <w:pPr>
              <w:spacing w:after="20"/>
              <w:ind w:left="20"/>
              <w:jc w:val="both"/>
            </w:pPr>
            <w:r>
              <w:rPr>
                <w:rFonts w:ascii="Times New Roman"/>
                <w:b w:val="false"/>
                <w:i w:val="false"/>
                <w:color w:val="000000"/>
                <w:sz w:val="20"/>
              </w:rPr>
              <w:t>
Издание компьютерных игр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бағдарламалық жасақтаманы шығару</w:t>
            </w:r>
          </w:p>
          <w:p>
            <w:pPr>
              <w:spacing w:after="20"/>
              <w:ind w:left="20"/>
              <w:jc w:val="both"/>
            </w:pPr>
            <w:r>
              <w:rPr>
                <w:rFonts w:ascii="Times New Roman"/>
                <w:b w:val="false"/>
                <w:i w:val="false"/>
                <w:color w:val="000000"/>
                <w:sz w:val="20"/>
              </w:rPr>
              <w:t>
Издание прочего программного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кодты әзірлеу және тестілеу саласындағы қызмет</w:t>
            </w:r>
          </w:p>
          <w:p>
            <w:pPr>
              <w:spacing w:after="20"/>
              <w:ind w:left="20"/>
              <w:jc w:val="both"/>
            </w:pPr>
            <w:r>
              <w:rPr>
                <w:rFonts w:ascii="Times New Roman"/>
                <w:b w:val="false"/>
                <w:i w:val="false"/>
                <w:color w:val="000000"/>
                <w:sz w:val="20"/>
              </w:rPr>
              <w:t>
Деятельность в области разработки и тестирования программного кода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елішілік </w:t>
            </w:r>
            <w:r>
              <w:rPr>
                <w:rFonts w:ascii="Times New Roman"/>
                <w:b/>
                <w:i w:val="false"/>
                <w:color w:val="000000"/>
                <w:sz w:val="20"/>
              </w:rPr>
              <w:t>құндылық</w:t>
            </w:r>
          </w:p>
          <w:p>
            <w:pPr>
              <w:spacing w:after="20"/>
              <w:ind w:left="20"/>
              <w:jc w:val="both"/>
            </w:pPr>
            <w:r>
              <w:rPr>
                <w:rFonts w:ascii="Times New Roman"/>
                <w:b w:val="false"/>
                <w:i w:val="false"/>
                <w:color w:val="000000"/>
                <w:sz w:val="20"/>
              </w:rPr>
              <w:t>
из них внутристрановая ценность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жасақтаманы, бағдарламалық өнімдерді, деректер базасын, интернет-ресурстарды (сайттарды), цифрлық жүйелерді сүйемелдеу</w:t>
            </w:r>
          </w:p>
          <w:p>
            <w:pPr>
              <w:spacing w:after="20"/>
              <w:ind w:left="20"/>
              <w:jc w:val="both"/>
            </w:pPr>
            <w:r>
              <w:rPr>
                <w:rFonts w:ascii="Times New Roman"/>
                <w:b w:val="false"/>
                <w:i w:val="false"/>
                <w:color w:val="000000"/>
                <w:sz w:val="20"/>
              </w:rPr>
              <w:t>
Сопровождение программного обеспечения, программных продук-тов, баз данных, интернет-ресурсов (сайтов), цифровых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елішілік құндылық</w:t>
            </w:r>
          </w:p>
          <w:p>
            <w:pPr>
              <w:spacing w:after="20"/>
              <w:ind w:left="20"/>
              <w:jc w:val="both"/>
            </w:pPr>
            <w:r>
              <w:rPr>
                <w:rFonts w:ascii="Times New Roman"/>
                <w:b w:val="false"/>
                <w:i w:val="false"/>
                <w:color w:val="000000"/>
                <w:sz w:val="20"/>
              </w:rPr>
              <w:t>
из них внутристрановая ценность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Цифрлық технологиялар саласындағы жобаны басқару </w:t>
            </w:r>
            <w:r>
              <w:rPr>
                <w:rFonts w:ascii="Times New Roman"/>
                <w:b/>
                <w:i w:val="false"/>
                <w:color w:val="000000"/>
                <w:sz w:val="20"/>
              </w:rPr>
              <w:t>жөніндегі қызмет</w:t>
            </w:r>
          </w:p>
          <w:p>
            <w:pPr>
              <w:spacing w:after="20"/>
              <w:ind w:left="20"/>
              <w:jc w:val="both"/>
            </w:pPr>
            <w:r>
              <w:rPr>
                <w:rFonts w:ascii="Times New Roman"/>
                <w:b w:val="false"/>
                <w:i w:val="false"/>
                <w:color w:val="000000"/>
                <w:sz w:val="20"/>
              </w:rPr>
              <w:t>
Деятельность по управлению проектом в области цифровых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елішілік құндылық</w:t>
            </w:r>
          </w:p>
          <w:p>
            <w:pPr>
              <w:spacing w:after="20"/>
              <w:ind w:left="20"/>
              <w:jc w:val="both"/>
            </w:pPr>
            <w:r>
              <w:rPr>
                <w:rFonts w:ascii="Times New Roman"/>
                <w:b w:val="false"/>
                <w:i w:val="false"/>
                <w:color w:val="000000"/>
                <w:sz w:val="20"/>
              </w:rPr>
              <w:t>
из них внутристрановая ценность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құжаттаманы және жүйелік </w:t>
            </w:r>
            <w:r>
              <w:rPr>
                <w:rFonts w:ascii="Times New Roman"/>
                <w:b/>
                <w:i w:val="false"/>
                <w:color w:val="000000"/>
                <w:sz w:val="20"/>
              </w:rPr>
              <w:t>архитектураны әзірлеу саласындағы қызмет</w:t>
            </w:r>
          </w:p>
          <w:p>
            <w:pPr>
              <w:spacing w:after="20"/>
              <w:ind w:left="20"/>
              <w:jc w:val="both"/>
            </w:pPr>
            <w:r>
              <w:rPr>
                <w:rFonts w:ascii="Times New Roman"/>
                <w:b w:val="false"/>
                <w:i w:val="false"/>
                <w:color w:val="000000"/>
                <w:sz w:val="20"/>
              </w:rPr>
              <w:t>
Деятельность в области разработки технической документации и си-стемной архитектуры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Цифрлық </w:t>
            </w:r>
            <w:r>
              <w:rPr>
                <w:rFonts w:ascii="Times New Roman"/>
                <w:b/>
                <w:i w:val="false"/>
                <w:color w:val="000000"/>
                <w:sz w:val="20"/>
              </w:rPr>
              <w:t>технологиялар саласындағы консультациялық көрсетілетін қызметтер</w:t>
            </w:r>
          </w:p>
          <w:p>
            <w:pPr>
              <w:spacing w:after="20"/>
              <w:ind w:left="20"/>
              <w:jc w:val="both"/>
            </w:pPr>
            <w:r>
              <w:rPr>
                <w:rFonts w:ascii="Times New Roman"/>
                <w:b w:val="false"/>
                <w:i w:val="false"/>
                <w:color w:val="000000"/>
                <w:sz w:val="20"/>
              </w:rPr>
              <w:t>
Консультационные услуги в области цифровых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Аппараттық-бағдарламалық кешендерге жүйелік-техникалық қызмет көрсету</w:t>
            </w:r>
          </w:p>
          <w:p>
            <w:pPr>
              <w:spacing w:after="20"/>
              <w:ind w:left="20"/>
              <w:jc w:val="both"/>
            </w:pPr>
            <w:r>
              <w:rPr>
                <w:rFonts w:ascii="Times New Roman"/>
                <w:b w:val="false"/>
                <w:i w:val="false"/>
                <w:color w:val="000000"/>
                <w:sz w:val="20"/>
              </w:rPr>
              <w:t>
Системно-техническое обслуживание аппаратно-программных комплексов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Аппараттық - бағдарламалық кешендерді монтаждау және баптау саласындағы қызмет</w:t>
            </w:r>
          </w:p>
          <w:p>
            <w:pPr>
              <w:spacing w:after="20"/>
              <w:ind w:left="20"/>
              <w:jc w:val="both"/>
            </w:pPr>
            <w:r>
              <w:rPr>
                <w:rFonts w:ascii="Times New Roman"/>
                <w:b w:val="false"/>
                <w:i w:val="false"/>
                <w:color w:val="000000"/>
                <w:sz w:val="20"/>
              </w:rPr>
              <w:t>
Деятельность в области монтажа и настройки аппаратно-программных комплексов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Киберқауіпсіздік саласындағы қызмет</w:t>
            </w:r>
          </w:p>
          <w:p>
            <w:pPr>
              <w:spacing w:after="20"/>
              <w:ind w:left="20"/>
              <w:jc w:val="both"/>
            </w:pPr>
            <w:r>
              <w:rPr>
                <w:rFonts w:ascii="Times New Roman"/>
                <w:b w:val="false"/>
                <w:i w:val="false"/>
                <w:color w:val="000000"/>
                <w:sz w:val="20"/>
              </w:rPr>
              <w:t>
Деятельность в области кибербезопасности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технологиялар саласындағы басқа да қызмет түрлері</w:t>
            </w:r>
          </w:p>
          <w:p>
            <w:pPr>
              <w:spacing w:after="20"/>
              <w:ind w:left="20"/>
              <w:jc w:val="both"/>
            </w:pPr>
            <w:r>
              <w:rPr>
                <w:rFonts w:ascii="Times New Roman"/>
                <w:b w:val="false"/>
                <w:i w:val="false"/>
                <w:color w:val="000000"/>
                <w:sz w:val="20"/>
              </w:rPr>
              <w:t>
Другие виды деятельности в области цифровых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Серверлік үй-жайларды (деректерді өңдеу орталықтарын) пайдалануға беру жөніндегі қызмет</w:t>
            </w:r>
          </w:p>
          <w:p>
            <w:pPr>
              <w:spacing w:after="20"/>
              <w:ind w:left="20"/>
              <w:jc w:val="both"/>
            </w:pPr>
            <w:r>
              <w:rPr>
                <w:rFonts w:ascii="Times New Roman"/>
                <w:b w:val="false"/>
                <w:i w:val="false"/>
                <w:color w:val="000000"/>
                <w:sz w:val="20"/>
              </w:rPr>
              <w:t>
Деятельность по предоставлению в пользование серверных помещений (центров обработки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майнингті жүзеге асыру жөніндегі қызмет</w:t>
            </w:r>
          </w:p>
          <w:p>
            <w:pPr>
              <w:spacing w:after="20"/>
              <w:ind w:left="20"/>
              <w:jc w:val="both"/>
            </w:pPr>
            <w:r>
              <w:rPr>
                <w:rFonts w:ascii="Times New Roman"/>
                <w:b w:val="false"/>
                <w:i w:val="false"/>
                <w:color w:val="000000"/>
                <w:sz w:val="20"/>
              </w:rPr>
              <w:t>
Деятельность по осуществлению цифрового майнинга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 өңдеу саласындағы қызмет</w:t>
            </w:r>
          </w:p>
          <w:p>
            <w:pPr>
              <w:spacing w:after="20"/>
              <w:ind w:left="20"/>
              <w:jc w:val="both"/>
            </w:pPr>
            <w:r>
              <w:rPr>
                <w:rFonts w:ascii="Times New Roman"/>
                <w:b w:val="false"/>
                <w:i w:val="false"/>
                <w:color w:val="000000"/>
                <w:sz w:val="20"/>
              </w:rPr>
              <w:t>
Деятельность в области обработки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өнімдерді, цифрлық ресурстарды, мобильді және өзге де қосымшаларды пайдалануға беру</w:t>
            </w:r>
          </w:p>
          <w:p>
            <w:pPr>
              <w:spacing w:after="20"/>
              <w:ind w:left="20"/>
              <w:jc w:val="both"/>
            </w:pPr>
            <w:r>
              <w:rPr>
                <w:rFonts w:ascii="Times New Roman"/>
                <w:b w:val="false"/>
                <w:i w:val="false"/>
                <w:color w:val="000000"/>
                <w:sz w:val="20"/>
              </w:rPr>
              <w:t>
Предоставление в пользование программных продуктов, цифровых ресурсов, мобильных и иных приложений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Веб-порталдардың қызметі</w:t>
            </w:r>
          </w:p>
          <w:p>
            <w:pPr>
              <w:spacing w:after="20"/>
              <w:ind w:left="20"/>
              <w:jc w:val="both"/>
            </w:pPr>
            <w:r>
              <w:rPr>
                <w:rFonts w:ascii="Times New Roman"/>
                <w:b w:val="false"/>
                <w:i w:val="false"/>
                <w:color w:val="000000"/>
                <w:sz w:val="20"/>
              </w:rPr>
              <w:t>
Деятельность веб-порталов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Статистикалық нысанды толтыруға жұмсалған уақытты көрсетіңіз, сағатпен </w:t>
      </w:r>
      <w:r>
        <w:rPr>
          <w:rFonts w:ascii="Times New Roman"/>
          <w:b/>
          <w:i w:val="false"/>
          <w:color w:val="000000"/>
          <w:sz w:val="28"/>
        </w:rPr>
        <w:t>(қажеттісін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i w:val="false"/>
          <w:color w:val="000000"/>
          <w:sz w:val="28"/>
        </w:rPr>
        <w:t>(респонденттің)</w:t>
      </w:r>
    </w:p>
    <w:p>
      <w:pPr>
        <w:spacing w:after="0"/>
        <w:ind w:left="0"/>
        <w:jc w:val="both"/>
      </w:pPr>
      <w:r>
        <w:rPr>
          <w:rFonts w:ascii="Times New Roman"/>
          <w:b w:val="false"/>
          <w:i w:val="false"/>
          <w:color w:val="000000"/>
          <w:sz w:val="28"/>
        </w:rPr>
        <w:t>Наименование____________________________ Адрес (респондента)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w:t>
      </w:r>
      <w:r>
        <w:rPr>
          <w:rFonts w:ascii="Times New Roman"/>
          <w:b/>
          <w:i w:val="false"/>
          <w:color w:val="000000"/>
          <w:sz w:val="28"/>
        </w:rPr>
        <w:t>(респонденттің)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Телефон (респондента)____________________________________ 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w:t>
      </w:r>
      <w:r>
        <w:rPr>
          <w:rFonts w:ascii="Times New Roman"/>
          <w:b/>
          <w:i w:val="false"/>
          <w:color w:val="000000"/>
          <w:sz w:val="28"/>
        </w:rPr>
        <w:t>ктрондық пошта мекенжайы (респонденттің)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Адрес электронной почты (респондента) ________________________________________________ </w:t>
      </w:r>
    </w:p>
    <w:p>
      <w:pPr>
        <w:spacing w:after="0"/>
        <w:ind w:left="0"/>
        <w:jc w:val="both"/>
      </w:pPr>
      <w:r>
        <w:rPr>
          <w:rFonts w:ascii="Times New Roman"/>
          <w:b/>
          <w:i w:val="false"/>
          <w:color w:val="000000"/>
          <w:sz w:val="28"/>
        </w:rPr>
        <w:t xml:space="preserve">Орындаушы </w:t>
      </w:r>
    </w:p>
    <w:p>
      <w:pPr>
        <w:spacing w:after="0"/>
        <w:ind w:left="0"/>
        <w:jc w:val="both"/>
      </w:pPr>
      <w:r>
        <w:rPr>
          <w:rFonts w:ascii="Times New Roman"/>
          <w:b w:val="false"/>
          <w:i w:val="false"/>
          <w:color w:val="000000"/>
          <w:sz w:val="28"/>
        </w:rPr>
        <w:t>Исполнитель ___________________________________________  ________________________            тегі, аты және әкесінің аты (бар болған жағдайда)        қолы, телефоны (орындаушының)фамилия, имя и отчество (при его наличии)              подпись, телефон (исполнителя)</w:t>
      </w:r>
    </w:p>
    <w:p>
      <w:pPr>
        <w:spacing w:after="0"/>
        <w:ind w:left="0"/>
        <w:jc w:val="both"/>
      </w:pPr>
      <w:r>
        <w:rPr>
          <w:rFonts w:ascii="Times New Roman"/>
          <w:b/>
          <w:i w:val="false"/>
          <w:color w:val="000000"/>
          <w:sz w:val="28"/>
        </w:rPr>
        <w:t xml:space="preserve">Бас бухгалтер немесе </w:t>
      </w:r>
    </w:p>
    <w:p>
      <w:pPr>
        <w:spacing w:after="0"/>
        <w:ind w:left="0"/>
        <w:jc w:val="both"/>
      </w:pPr>
      <w:r>
        <w:rPr>
          <w:rFonts w:ascii="Times New Roman"/>
          <w:b/>
          <w:i w:val="false"/>
          <w:color w:val="000000"/>
          <w:sz w:val="28"/>
        </w:rPr>
        <w:t>оның міндетін атқарушы тұлға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 xml:space="preserve">исполняющее его обязанности _____________________________________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Руководитель или лицо, исполняющее его обязанности ____________________ ____________ </w:t>
      </w:r>
    </w:p>
    <w:p>
      <w:pPr>
        <w:spacing w:after="0"/>
        <w:ind w:left="0"/>
        <w:jc w:val="both"/>
      </w:pPr>
      <w:r>
        <w:rPr>
          <w:rFonts w:ascii="Times New Roman"/>
          <w:b w:val="false"/>
          <w:i w:val="false"/>
          <w:color w:val="000000"/>
          <w:sz w:val="28"/>
        </w:rPr>
        <w:t xml:space="preserve">                                           тегі, аты және әкесінің аты (бар болған</w:t>
      </w:r>
    </w:p>
    <w:p>
      <w:pPr>
        <w:spacing w:after="0"/>
        <w:ind w:left="0"/>
        <w:jc w:val="both"/>
      </w:pPr>
      <w:r>
        <w:rPr>
          <w:rFonts w:ascii="Times New Roman"/>
          <w:b w:val="false"/>
          <w:i w:val="false"/>
          <w:color w:val="000000"/>
          <w:sz w:val="28"/>
        </w:rPr>
        <w:t xml:space="preserve">                                            жағдайда) қолы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w:t>
      </w:r>
      <w:r>
        <w:rPr>
          <w:rFonts w:ascii="Times New Roman"/>
          <w:b/>
          <w:i w:val="false"/>
          <w:color w:val="000000"/>
          <w:sz w:val="28"/>
        </w:rPr>
        <w:t>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2026 года</w:t>
            </w:r>
            <w:r>
              <w:br/>
            </w:r>
            <w:r>
              <w:rPr>
                <w:rFonts w:ascii="Times New Roman"/>
                <w:b w:val="false"/>
                <w:i w:val="false"/>
                <w:color w:val="000000"/>
                <w:sz w:val="20"/>
              </w:rPr>
              <w:t>№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w:t>
            </w:r>
            <w:r>
              <w:br/>
            </w:r>
            <w:r>
              <w:rPr>
                <w:rFonts w:ascii="Times New Roman"/>
                <w:b w:val="false"/>
                <w:i w:val="false"/>
                <w:color w:val="000000"/>
                <w:sz w:val="20"/>
              </w:rPr>
              <w:t>№ 5</w:t>
            </w:r>
          </w:p>
        </w:tc>
      </w:tr>
    </w:tbl>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объеме оказанных IT услуг" (индекс 2-услуги (IT), периодичность годовая)</w:t>
      </w: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объеме оказанных IT услуг" (индекс 2-услуги (IT), периодичность годовая) (далее – статистическая форма).</w:t>
      </w:r>
    </w:p>
    <w:p>
      <w:pPr>
        <w:spacing w:after="0"/>
        <w:ind w:left="0"/>
        <w:jc w:val="both"/>
      </w:pPr>
      <w:r>
        <w:rPr>
          <w:rFonts w:ascii="Times New Roman"/>
          <w:b w:val="false"/>
          <w:i w:val="false"/>
          <w:color w:val="000000"/>
          <w:sz w:val="28"/>
        </w:rPr>
        <w:t>
      2. Данную статистическую форму представляют респонденты с основным видом деятельности в сфере IT услуг согласно нижеперечисленным кодам Общего классификатора видов экономической деятельности (далее – ОКЭД):</w:t>
      </w:r>
    </w:p>
    <w:p>
      <w:pPr>
        <w:spacing w:after="0"/>
        <w:ind w:left="0"/>
        <w:jc w:val="both"/>
      </w:pPr>
      <w:r>
        <w:rPr>
          <w:rFonts w:ascii="Times New Roman"/>
          <w:b w:val="false"/>
          <w:i w:val="false"/>
          <w:color w:val="000000"/>
          <w:sz w:val="28"/>
        </w:rPr>
        <w:t>
      1) 58.2 – издание программного обеспечения;</w:t>
      </w:r>
    </w:p>
    <w:p>
      <w:pPr>
        <w:spacing w:after="0"/>
        <w:ind w:left="0"/>
        <w:jc w:val="both"/>
      </w:pPr>
      <w:r>
        <w:rPr>
          <w:rFonts w:ascii="Times New Roman"/>
          <w:b w:val="false"/>
          <w:i w:val="false"/>
          <w:color w:val="000000"/>
          <w:sz w:val="28"/>
        </w:rPr>
        <w:t>
      2) 62 – компьютерное программирование, консультационные и другие сопутствующие услуги;</w:t>
      </w:r>
    </w:p>
    <w:p>
      <w:pPr>
        <w:spacing w:after="0"/>
        <w:ind w:left="0"/>
        <w:jc w:val="both"/>
      </w:pPr>
      <w:r>
        <w:rPr>
          <w:rFonts w:ascii="Times New Roman"/>
          <w:b w:val="false"/>
          <w:i w:val="false"/>
          <w:color w:val="000000"/>
          <w:sz w:val="28"/>
        </w:rPr>
        <w:t>
      3) 63.1 – деятельность в области информационного обслуживания.</w:t>
      </w:r>
    </w:p>
    <w:p>
      <w:pPr>
        <w:spacing w:after="0"/>
        <w:ind w:left="0"/>
        <w:jc w:val="both"/>
      </w:pPr>
      <w:r>
        <w:rPr>
          <w:rFonts w:ascii="Times New Roman"/>
          <w:b w:val="false"/>
          <w:i w:val="false"/>
          <w:color w:val="000000"/>
          <w:sz w:val="28"/>
        </w:rPr>
        <w:t>
      3. Статистическую форму представляют юридические лица и (или) их структурные и обособленные подразделения, независимо от численности, а также попавшие в выборку индивидуальные предприниматели с основным видом деятельности в сфере IT услуг.</w:t>
      </w:r>
    </w:p>
    <w:p>
      <w:pPr>
        <w:spacing w:after="0"/>
        <w:ind w:left="0"/>
        <w:jc w:val="both"/>
      </w:pPr>
      <w:r>
        <w:rPr>
          <w:rFonts w:ascii="Times New Roman"/>
          <w:b w:val="false"/>
          <w:i w:val="false"/>
          <w:color w:val="000000"/>
          <w:sz w:val="28"/>
        </w:rPr>
        <w:t>
      Статистическую форму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структурных и обособленных подразделений, с указанием их местонахождения.</w:t>
      </w:r>
    </w:p>
    <w:p>
      <w:pPr>
        <w:spacing w:after="0"/>
        <w:ind w:left="0"/>
        <w:jc w:val="both"/>
      </w:pPr>
      <w:r>
        <w:rPr>
          <w:rFonts w:ascii="Times New Roman"/>
          <w:b w:val="false"/>
          <w:i w:val="false"/>
          <w:color w:val="000000"/>
          <w:sz w:val="28"/>
        </w:rPr>
        <w:t>
      4. В разделе 2 указывается объем IT услуг, услугополучателями которых являются резиденты.</w:t>
      </w:r>
    </w:p>
    <w:p>
      <w:pPr>
        <w:spacing w:after="0"/>
        <w:ind w:left="0"/>
        <w:jc w:val="both"/>
      </w:pPr>
      <w:r>
        <w:rPr>
          <w:rFonts w:ascii="Times New Roman"/>
          <w:b w:val="false"/>
          <w:i w:val="false"/>
          <w:color w:val="000000"/>
          <w:sz w:val="28"/>
        </w:rPr>
        <w:t>
      В графе 1 раздела 2 показатель "Объем оказанных услуг" включает стоимость оказанных услуг в размере средств, поступивших от предприятий, учреждений, населения в уплату за оказанные им услуги.</w:t>
      </w:r>
    </w:p>
    <w:p>
      <w:pPr>
        <w:spacing w:after="0"/>
        <w:ind w:left="0"/>
        <w:jc w:val="both"/>
      </w:pPr>
      <w:r>
        <w:rPr>
          <w:rFonts w:ascii="Times New Roman"/>
          <w:b w:val="false"/>
          <w:i w:val="false"/>
          <w:color w:val="000000"/>
          <w:sz w:val="28"/>
        </w:rPr>
        <w:t>
      В объем оказанных услуг включаются все затраты по предоставлению услуг в момент их вхождения в процесс производства, а не по времени их оплаты:</w:t>
      </w:r>
    </w:p>
    <w:p>
      <w:pPr>
        <w:spacing w:after="0"/>
        <w:ind w:left="0"/>
        <w:jc w:val="both"/>
      </w:pPr>
      <w:r>
        <w:rPr>
          <w:rFonts w:ascii="Times New Roman"/>
          <w:b w:val="false"/>
          <w:i w:val="false"/>
          <w:color w:val="000000"/>
          <w:sz w:val="28"/>
        </w:rPr>
        <w:t>
      1) стоимость сырья, основных материалов с учетом транспортно-заготовительных расходов;</w:t>
      </w:r>
    </w:p>
    <w:p>
      <w:pPr>
        <w:spacing w:after="0"/>
        <w:ind w:left="0"/>
        <w:jc w:val="both"/>
      </w:pPr>
      <w:r>
        <w:rPr>
          <w:rFonts w:ascii="Times New Roman"/>
          <w:b w:val="false"/>
          <w:i w:val="false"/>
          <w:color w:val="000000"/>
          <w:sz w:val="28"/>
        </w:rPr>
        <w:t>
      2) стоимость покупных материалов, используемых на производственные и иные нужды (проведение испытания, контроля);</w:t>
      </w:r>
    </w:p>
    <w:p>
      <w:pPr>
        <w:spacing w:after="0"/>
        <w:ind w:left="0"/>
        <w:jc w:val="both"/>
      </w:pPr>
      <w:r>
        <w:rPr>
          <w:rFonts w:ascii="Times New Roman"/>
          <w:b w:val="false"/>
          <w:i w:val="false"/>
          <w:color w:val="000000"/>
          <w:sz w:val="28"/>
        </w:rPr>
        <w:t>
      3) затраты на приобретение топлива, а также всех видов энергии (электрической, тепловой, сжатого воздуха) используемых для производства услуг, и прочие коммунальные услуги;</w:t>
      </w:r>
    </w:p>
    <w:p>
      <w:pPr>
        <w:spacing w:after="0"/>
        <w:ind w:left="0"/>
        <w:jc w:val="both"/>
      </w:pPr>
      <w:r>
        <w:rPr>
          <w:rFonts w:ascii="Times New Roman"/>
          <w:b w:val="false"/>
          <w:i w:val="false"/>
          <w:color w:val="000000"/>
          <w:sz w:val="28"/>
        </w:rPr>
        <w:t>
      4) затраты, связанные с использованием природного сырья (в части платы за древесину, отпускаемую на корню, платы за воду, забираемую из водохозяйственных систем);</w:t>
      </w:r>
    </w:p>
    <w:p>
      <w:pPr>
        <w:spacing w:after="0"/>
        <w:ind w:left="0"/>
        <w:jc w:val="both"/>
      </w:pPr>
      <w:r>
        <w:rPr>
          <w:rFonts w:ascii="Times New Roman"/>
          <w:b w:val="false"/>
          <w:i w:val="false"/>
          <w:color w:val="000000"/>
          <w:sz w:val="28"/>
        </w:rPr>
        <w:t>
      5) стоимость работ и услуг производственного характера, выполненных сторонними субъектами;</w:t>
      </w:r>
    </w:p>
    <w:p>
      <w:pPr>
        <w:spacing w:after="0"/>
        <w:ind w:left="0"/>
        <w:jc w:val="both"/>
      </w:pPr>
      <w:r>
        <w:rPr>
          <w:rFonts w:ascii="Times New Roman"/>
          <w:b w:val="false"/>
          <w:i w:val="false"/>
          <w:color w:val="000000"/>
          <w:sz w:val="28"/>
        </w:rPr>
        <w:t>
      6) прочие материальные затраты;</w:t>
      </w:r>
    </w:p>
    <w:p>
      <w:pPr>
        <w:spacing w:after="0"/>
        <w:ind w:left="0"/>
        <w:jc w:val="both"/>
      </w:pPr>
      <w:r>
        <w:rPr>
          <w:rFonts w:ascii="Times New Roman"/>
          <w:b w:val="false"/>
          <w:i w:val="false"/>
          <w:color w:val="000000"/>
          <w:sz w:val="28"/>
        </w:rPr>
        <w:t>
      7) расходы на заработную плату;</w:t>
      </w:r>
    </w:p>
    <w:p>
      <w:pPr>
        <w:spacing w:after="0"/>
        <w:ind w:left="0"/>
        <w:jc w:val="both"/>
      </w:pPr>
      <w:r>
        <w:rPr>
          <w:rFonts w:ascii="Times New Roman"/>
          <w:b w:val="false"/>
          <w:i w:val="false"/>
          <w:color w:val="000000"/>
          <w:sz w:val="28"/>
        </w:rPr>
        <w:t>
      8) налоги и другие обязательные платежи в бюджет, командировочные, представительские расходы, благотворительная помощь и прочие расходы;</w:t>
      </w:r>
    </w:p>
    <w:p>
      <w:pPr>
        <w:spacing w:after="0"/>
        <w:ind w:left="0"/>
        <w:jc w:val="both"/>
      </w:pPr>
      <w:r>
        <w:rPr>
          <w:rFonts w:ascii="Times New Roman"/>
          <w:b w:val="false"/>
          <w:i w:val="false"/>
          <w:color w:val="000000"/>
          <w:sz w:val="28"/>
        </w:rPr>
        <w:t>
      9) стоимость услуг, оказанных сторонними организациями, такие как консультативные, по проведению расследований и обеспечению безопасности, реклама, услуги банков;</w:t>
      </w:r>
    </w:p>
    <w:p>
      <w:pPr>
        <w:spacing w:after="0"/>
        <w:ind w:left="0"/>
        <w:jc w:val="both"/>
      </w:pPr>
      <w:r>
        <w:rPr>
          <w:rFonts w:ascii="Times New Roman"/>
          <w:b w:val="false"/>
          <w:i w:val="false"/>
          <w:color w:val="000000"/>
          <w:sz w:val="28"/>
        </w:rPr>
        <w:t>
      10) текущий ремонт.</w:t>
      </w:r>
    </w:p>
    <w:p>
      <w:pPr>
        <w:spacing w:after="0"/>
        <w:ind w:left="0"/>
        <w:jc w:val="both"/>
      </w:pP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(валовое накопление основного капитала).</w:t>
      </w:r>
    </w:p>
    <w:p>
      <w:pPr>
        <w:spacing w:after="0"/>
        <w:ind w:left="0"/>
        <w:jc w:val="both"/>
      </w:pPr>
      <w:r>
        <w:rPr>
          <w:rFonts w:ascii="Times New Roman"/>
          <w:b w:val="false"/>
          <w:i w:val="false"/>
          <w:color w:val="000000"/>
          <w:sz w:val="28"/>
        </w:rPr>
        <w:t>
      Стоимость оказанных услуг учитывается в текущих ценах без налога на добавленную стоимость.</w:t>
      </w:r>
    </w:p>
    <w:p>
      <w:pPr>
        <w:spacing w:after="0"/>
        <w:ind w:left="0"/>
        <w:jc w:val="both"/>
      </w:pPr>
      <w:r>
        <w:rPr>
          <w:rFonts w:ascii="Times New Roman"/>
          <w:b w:val="false"/>
          <w:i w:val="false"/>
          <w:color w:val="000000"/>
          <w:sz w:val="28"/>
        </w:rPr>
        <w:t>
      В графах 2-5 раздела 2 указывается объем IT услуг, услугополучателями которых являются юридические лица (резиденты) с детализацией по формам собственности.</w:t>
      </w:r>
    </w:p>
    <w:p>
      <w:pPr>
        <w:spacing w:after="0"/>
        <w:ind w:left="0"/>
        <w:jc w:val="both"/>
      </w:pPr>
      <w:r>
        <w:rPr>
          <w:rFonts w:ascii="Times New Roman"/>
          <w:b w:val="false"/>
          <w:i w:val="false"/>
          <w:color w:val="000000"/>
          <w:sz w:val="28"/>
        </w:rPr>
        <w:t>
      В графе 2 раздела 2 указывается объем IT услуг, услугополучателями которых являются юридические лица (резиденты) с государственной формой собственности, включающие республиканскую и коммуннальную собтсвенности.</w:t>
      </w:r>
    </w:p>
    <w:p>
      <w:pPr>
        <w:spacing w:after="0"/>
        <w:ind w:left="0"/>
        <w:jc w:val="both"/>
      </w:pPr>
      <w:r>
        <w:rPr>
          <w:rFonts w:ascii="Times New Roman"/>
          <w:b w:val="false"/>
          <w:i w:val="false"/>
          <w:color w:val="000000"/>
          <w:sz w:val="28"/>
        </w:rPr>
        <w:t>
      В графе 3 раздела 2 указывается объем IT услуг, услугополучателями которых являются юридические лица (резиденты) с частной формой собственности, включающие собственность граждан и собственность негосударственных юридических лиц и их объединений (собственность предприятий без государственного и иностранного участия, собственность предприятий с участием государства (без иностранного участия), собственность совместных предприятий с иностранным участием, собственность общественных, в том числе религиозных объединений).</w:t>
      </w:r>
    </w:p>
    <w:p>
      <w:pPr>
        <w:spacing w:after="0"/>
        <w:ind w:left="0"/>
        <w:jc w:val="both"/>
      </w:pPr>
      <w:r>
        <w:rPr>
          <w:rFonts w:ascii="Times New Roman"/>
          <w:b w:val="false"/>
          <w:i w:val="false"/>
          <w:color w:val="000000"/>
          <w:sz w:val="28"/>
        </w:rPr>
        <w:t>
      В графе 4 раздела 2 указывается объем IT услуг, услугополучателями которых являются юридические лица (резиденты) с собственностью совместных предприятий с иностранным участием.</w:t>
      </w:r>
    </w:p>
    <w:p>
      <w:pPr>
        <w:spacing w:after="0"/>
        <w:ind w:left="0"/>
        <w:jc w:val="both"/>
      </w:pPr>
      <w:r>
        <w:rPr>
          <w:rFonts w:ascii="Times New Roman"/>
          <w:b w:val="false"/>
          <w:i w:val="false"/>
          <w:color w:val="000000"/>
          <w:sz w:val="28"/>
        </w:rPr>
        <w:t>
      В графе 5 раздела 2 указывается объем IT услуг, услугополучателями которых являются юридические лица (резиденты) с иностранной формой собственности, включающие собственность других государств, их юридических лиц и граждан (собственность иностранных государств, собственность иностранных юридических лиц, собственность иностранных физических лиц) и собственность международных организаций.</w:t>
      </w:r>
    </w:p>
    <w:p>
      <w:pPr>
        <w:spacing w:after="0"/>
        <w:ind w:left="0"/>
        <w:jc w:val="both"/>
      </w:pPr>
      <w:r>
        <w:rPr>
          <w:rFonts w:ascii="Times New Roman"/>
          <w:b w:val="false"/>
          <w:i w:val="false"/>
          <w:color w:val="000000"/>
          <w:sz w:val="28"/>
        </w:rPr>
        <w:t>
      В графе 6 раздела 2 указывается объем IT услуг, услугополучателями которых являются (резиденты) физические лица и индивидуальные предприниматели.</w:t>
      </w:r>
    </w:p>
    <w:p>
      <w:pPr>
        <w:spacing w:after="0"/>
        <w:ind w:left="0"/>
        <w:jc w:val="both"/>
      </w:pPr>
      <w:r>
        <w:rPr>
          <w:rFonts w:ascii="Times New Roman"/>
          <w:b w:val="false"/>
          <w:i w:val="false"/>
          <w:color w:val="000000"/>
          <w:sz w:val="28"/>
        </w:rPr>
        <w:t>
      5. В разделе 3 указывается объем IT услуг, услугополучателями которых являются нерезиденты.</w:t>
      </w:r>
    </w:p>
    <w:p>
      <w:pPr>
        <w:spacing w:after="0"/>
        <w:ind w:left="0"/>
        <w:jc w:val="both"/>
      </w:pPr>
      <w:r>
        <w:rPr>
          <w:rFonts w:ascii="Times New Roman"/>
          <w:b w:val="false"/>
          <w:i w:val="false"/>
          <w:color w:val="000000"/>
          <w:sz w:val="28"/>
        </w:rPr>
        <w:t>
      В графе 1 раздела 3 указывается объем IT услуг, оказанных нерезидентам.</w:t>
      </w:r>
    </w:p>
    <w:p>
      <w:pPr>
        <w:spacing w:after="0"/>
        <w:ind w:left="0"/>
        <w:jc w:val="both"/>
      </w:pPr>
      <w:r>
        <w:rPr>
          <w:rFonts w:ascii="Times New Roman"/>
          <w:b w:val="false"/>
          <w:i w:val="false"/>
          <w:color w:val="000000"/>
          <w:sz w:val="28"/>
        </w:rPr>
        <w:t>
      В графе 2 раздела 3 указывается страна получателя IT услуг.</w:t>
      </w:r>
    </w:p>
    <w:p>
      <w:pPr>
        <w:spacing w:after="0"/>
        <w:ind w:left="0"/>
        <w:jc w:val="both"/>
      </w:pPr>
      <w:r>
        <w:rPr>
          <w:rFonts w:ascii="Times New Roman"/>
          <w:b w:val="false"/>
          <w:i w:val="false"/>
          <w:color w:val="000000"/>
          <w:sz w:val="28"/>
        </w:rPr>
        <w:t>
      В строке 1.1 разделов 2, 3 ОКЭД 58.21.0 "Издание компьютерных игр" включает создание компьютерных игр для любых платформ.</w:t>
      </w:r>
    </w:p>
    <w:p>
      <w:pPr>
        <w:spacing w:after="0"/>
        <w:ind w:left="0"/>
        <w:jc w:val="both"/>
      </w:pPr>
      <w:r>
        <w:rPr>
          <w:rFonts w:ascii="Times New Roman"/>
          <w:b w:val="false"/>
          <w:i w:val="false"/>
          <w:color w:val="000000"/>
          <w:sz w:val="28"/>
        </w:rPr>
        <w:t>
      В строке 1.2 разделов 2, 3 ОКЭД 58.29.0 "Издание прочего программного обеспечения" включает: издание готового (не приспособленного для индивидуальных пользователей) программного обеспечения, включая локализацию или адаптацию готового программного обеспечения для определенного рынка за собственный счет: операционных систем; бизнес и прочих приложений.</w:t>
      </w:r>
    </w:p>
    <w:p>
      <w:pPr>
        <w:spacing w:after="0"/>
        <w:ind w:left="0"/>
        <w:jc w:val="both"/>
      </w:pPr>
      <w:r>
        <w:rPr>
          <w:rFonts w:ascii="Times New Roman"/>
          <w:b w:val="false"/>
          <w:i w:val="false"/>
          <w:color w:val="000000"/>
          <w:sz w:val="28"/>
        </w:rPr>
        <w:t>
      В строке 1.3 разделов 2, 3 ОКЭД 62.01.1 "Деятельность в области разработки и тестирования программного кода" включает:</w:t>
      </w:r>
    </w:p>
    <w:p>
      <w:pPr>
        <w:spacing w:after="0"/>
        <w:ind w:left="0"/>
        <w:jc w:val="both"/>
      </w:pPr>
      <w:r>
        <w:rPr>
          <w:rFonts w:ascii="Times New Roman"/>
          <w:b w:val="false"/>
          <w:i w:val="false"/>
          <w:color w:val="000000"/>
          <w:sz w:val="28"/>
        </w:rPr>
        <w:t>
      1) разработку структуры и содержания и (или) написание программных кодов, необходимых для создания и функционирования:</w:t>
      </w:r>
    </w:p>
    <w:p>
      <w:pPr>
        <w:spacing w:after="0"/>
        <w:ind w:left="0"/>
        <w:jc w:val="both"/>
      </w:pPr>
      <w:r>
        <w:rPr>
          <w:rFonts w:ascii="Times New Roman"/>
          <w:b w:val="false"/>
          <w:i w:val="false"/>
          <w:color w:val="000000"/>
          <w:sz w:val="28"/>
        </w:rPr>
        <w:t>
      системного программного обеспечения (включая обновления, изменения и дополнения);</w:t>
      </w:r>
    </w:p>
    <w:p>
      <w:pPr>
        <w:spacing w:after="0"/>
        <w:ind w:left="0"/>
        <w:jc w:val="both"/>
      </w:pPr>
      <w:r>
        <w:rPr>
          <w:rFonts w:ascii="Times New Roman"/>
          <w:b w:val="false"/>
          <w:i w:val="false"/>
          <w:color w:val="000000"/>
          <w:sz w:val="28"/>
        </w:rPr>
        <w:t>
      прикладного программного обеспечения (включая обновления, изменения и дополнения);</w:t>
      </w:r>
    </w:p>
    <w:p>
      <w:pPr>
        <w:spacing w:after="0"/>
        <w:ind w:left="0"/>
        <w:jc w:val="both"/>
      </w:pPr>
      <w:r>
        <w:rPr>
          <w:rFonts w:ascii="Times New Roman"/>
          <w:b w:val="false"/>
          <w:i w:val="false"/>
          <w:color w:val="000000"/>
          <w:sz w:val="28"/>
        </w:rPr>
        <w:t>
      баз данных;</w:t>
      </w:r>
    </w:p>
    <w:p>
      <w:pPr>
        <w:spacing w:after="0"/>
        <w:ind w:left="0"/>
        <w:jc w:val="both"/>
      </w:pPr>
      <w:r>
        <w:rPr>
          <w:rFonts w:ascii="Times New Roman"/>
          <w:b w:val="false"/>
          <w:i w:val="false"/>
          <w:color w:val="000000"/>
          <w:sz w:val="28"/>
        </w:rPr>
        <w:t>
      интернет-ресурсов (сайтов);</w:t>
      </w:r>
    </w:p>
    <w:p>
      <w:pPr>
        <w:spacing w:after="0"/>
        <w:ind w:left="0"/>
        <w:jc w:val="both"/>
      </w:pPr>
      <w:r>
        <w:rPr>
          <w:rFonts w:ascii="Times New Roman"/>
          <w:b w:val="false"/>
          <w:i w:val="false"/>
          <w:color w:val="000000"/>
          <w:sz w:val="28"/>
        </w:rPr>
        <w:t>
      2) изменение программного обеспечения по заказу клиента, т.е. модификацию и конфигурацию существующего приложения, чтобы оно функционировало в инфраструктуре цифровой системы заказчика;</w:t>
      </w:r>
    </w:p>
    <w:p>
      <w:pPr>
        <w:spacing w:after="0"/>
        <w:ind w:left="0"/>
        <w:jc w:val="both"/>
      </w:pPr>
      <w:r>
        <w:rPr>
          <w:rFonts w:ascii="Times New Roman"/>
          <w:b w:val="false"/>
          <w:i w:val="false"/>
          <w:color w:val="000000"/>
          <w:sz w:val="28"/>
        </w:rPr>
        <w:t>
      3) тестирование (поиск неисправностей) программного кода.</w:t>
      </w:r>
    </w:p>
    <w:p>
      <w:pPr>
        <w:spacing w:after="0"/>
        <w:ind w:left="0"/>
        <w:jc w:val="both"/>
      </w:pPr>
      <w:r>
        <w:rPr>
          <w:rFonts w:ascii="Times New Roman"/>
          <w:b w:val="false"/>
          <w:i w:val="false"/>
          <w:color w:val="000000"/>
          <w:sz w:val="28"/>
        </w:rPr>
        <w:t>
      В строке 1.4 разделов 2, 3 ОКЭД 62.01.2 "Сопровождение программного обеспечения, программных продуктов, баз данных, интернет-ресурсов (сайтов), информационных систем" включает:</w:t>
      </w:r>
    </w:p>
    <w:p>
      <w:pPr>
        <w:spacing w:after="0"/>
        <w:ind w:left="0"/>
        <w:jc w:val="both"/>
      </w:pPr>
      <w:r>
        <w:rPr>
          <w:rFonts w:ascii="Times New Roman"/>
          <w:b w:val="false"/>
          <w:i w:val="false"/>
          <w:color w:val="000000"/>
          <w:sz w:val="28"/>
        </w:rPr>
        <w:t>
      1) консультационную поддержку, прием и обработку обращений пользователей программного обеспечения, программных продуктов, баз данных, интернет-ресурсов (сайтов), цифровых систем;</w:t>
      </w:r>
    </w:p>
    <w:p>
      <w:pPr>
        <w:spacing w:after="0"/>
        <w:ind w:left="0"/>
        <w:jc w:val="both"/>
      </w:pPr>
      <w:r>
        <w:rPr>
          <w:rFonts w:ascii="Times New Roman"/>
          <w:b w:val="false"/>
          <w:i w:val="false"/>
          <w:color w:val="000000"/>
          <w:sz w:val="28"/>
        </w:rPr>
        <w:t>
      2) устранение дефектов программного обеспечения, программных продуктов, баз данных, интернет-ресурсов (сайтов), цифровых систем;</w:t>
      </w:r>
    </w:p>
    <w:p>
      <w:pPr>
        <w:spacing w:after="0"/>
        <w:ind w:left="0"/>
        <w:jc w:val="both"/>
      </w:pPr>
      <w:r>
        <w:rPr>
          <w:rFonts w:ascii="Times New Roman"/>
          <w:b w:val="false"/>
          <w:i w:val="false"/>
          <w:color w:val="000000"/>
          <w:sz w:val="28"/>
        </w:rPr>
        <w:t>
      3) профилактические и восстановительные работы, мониторинг работоспособности программного обеспечения, программных продуктов, баз данных, интернет-ресурсов (сайтов), цифровых систем;</w:t>
      </w:r>
    </w:p>
    <w:p>
      <w:pPr>
        <w:spacing w:after="0"/>
        <w:ind w:left="0"/>
        <w:jc w:val="both"/>
      </w:pPr>
      <w:r>
        <w:rPr>
          <w:rFonts w:ascii="Times New Roman"/>
          <w:b w:val="false"/>
          <w:i w:val="false"/>
          <w:color w:val="000000"/>
          <w:sz w:val="28"/>
        </w:rPr>
        <w:t>
      4) внедрение программного обеспечения, программных продуктов, баз данных, интернет-ресурсов (сайтов), цифровых систем.</w:t>
      </w:r>
    </w:p>
    <w:p>
      <w:pPr>
        <w:spacing w:after="0"/>
        <w:ind w:left="0"/>
        <w:jc w:val="both"/>
      </w:pPr>
      <w:r>
        <w:rPr>
          <w:rFonts w:ascii="Times New Roman"/>
          <w:b w:val="false"/>
          <w:i w:val="false"/>
          <w:color w:val="000000"/>
          <w:sz w:val="28"/>
        </w:rPr>
        <w:t>
      В строке 1.5 разделов 2, 3 ОКЭД 62.01.3 "Деятельность по управлению проектом в области информационных технологий" включает:</w:t>
      </w:r>
    </w:p>
    <w:p>
      <w:pPr>
        <w:spacing w:after="0"/>
        <w:ind w:left="0"/>
        <w:jc w:val="both"/>
      </w:pPr>
      <w:r>
        <w:rPr>
          <w:rFonts w:ascii="Times New Roman"/>
          <w:b w:val="false"/>
          <w:i w:val="false"/>
          <w:color w:val="000000"/>
          <w:sz w:val="28"/>
        </w:rPr>
        <w:t>
      1) выбор технологических решений по реализации проекта в области цифровых технологий;</w:t>
      </w:r>
    </w:p>
    <w:p>
      <w:pPr>
        <w:spacing w:after="0"/>
        <w:ind w:left="0"/>
        <w:jc w:val="both"/>
      </w:pPr>
      <w:r>
        <w:rPr>
          <w:rFonts w:ascii="Times New Roman"/>
          <w:b w:val="false"/>
          <w:i w:val="false"/>
          <w:color w:val="000000"/>
          <w:sz w:val="28"/>
        </w:rPr>
        <w:t>
      2) организацию работы участников проекта в области цифровых технологий;</w:t>
      </w:r>
    </w:p>
    <w:p>
      <w:pPr>
        <w:spacing w:after="0"/>
        <w:ind w:left="0"/>
        <w:jc w:val="both"/>
      </w:pPr>
      <w:r>
        <w:rPr>
          <w:rFonts w:ascii="Times New Roman"/>
          <w:b w:val="false"/>
          <w:i w:val="false"/>
          <w:color w:val="000000"/>
          <w:sz w:val="28"/>
        </w:rPr>
        <w:t>
      3) решение проблемных вопросов проекта в области цифровых технологий;</w:t>
      </w:r>
    </w:p>
    <w:p>
      <w:pPr>
        <w:spacing w:after="0"/>
        <w:ind w:left="0"/>
        <w:jc w:val="both"/>
      </w:pPr>
      <w:r>
        <w:rPr>
          <w:rFonts w:ascii="Times New Roman"/>
          <w:b w:val="false"/>
          <w:i w:val="false"/>
          <w:color w:val="000000"/>
          <w:sz w:val="28"/>
        </w:rPr>
        <w:t>
      4) разработку и изменение управленческой документации по проекту в области цифровых технологий (план-график, протоколы, отчеты, деловая переписка).</w:t>
      </w:r>
    </w:p>
    <w:p>
      <w:pPr>
        <w:spacing w:after="0"/>
        <w:ind w:left="0"/>
        <w:jc w:val="both"/>
      </w:pPr>
      <w:r>
        <w:rPr>
          <w:rFonts w:ascii="Times New Roman"/>
          <w:b w:val="false"/>
          <w:i w:val="false"/>
          <w:color w:val="000000"/>
          <w:sz w:val="28"/>
        </w:rPr>
        <w:t>
      В строке 1.6 разделов 2, 3 ОКЭД 62.01.4 "Деятельность в области разработки технической документации и системной архитектуры" включает:</w:t>
      </w:r>
    </w:p>
    <w:p>
      <w:pPr>
        <w:spacing w:after="0"/>
        <w:ind w:left="0"/>
        <w:jc w:val="both"/>
      </w:pPr>
      <w:r>
        <w:rPr>
          <w:rFonts w:ascii="Times New Roman"/>
          <w:b w:val="false"/>
          <w:i w:val="false"/>
          <w:color w:val="000000"/>
          <w:sz w:val="28"/>
        </w:rPr>
        <w:t>
      1) разработку, внесение изменений в техническую документацию, применяемую при создании или доработке программного обеспечения, программных продуктов, баз данных, интернет-ресурсов (сайтов), цифровых систем (проектировочная документация);</w:t>
      </w:r>
    </w:p>
    <w:p>
      <w:pPr>
        <w:spacing w:after="0"/>
        <w:ind w:left="0"/>
        <w:jc w:val="both"/>
      </w:pPr>
      <w:r>
        <w:rPr>
          <w:rFonts w:ascii="Times New Roman"/>
          <w:b w:val="false"/>
          <w:i w:val="false"/>
          <w:color w:val="000000"/>
          <w:sz w:val="28"/>
        </w:rPr>
        <w:t>
      2) проектирование системной архитектуры, применяемой при создании или доработке программного обеспечения, программных продуктов, баз данных, интернет-ресурсов (сайтов), цифровых систем.</w:t>
      </w:r>
    </w:p>
    <w:p>
      <w:pPr>
        <w:spacing w:after="0"/>
        <w:ind w:left="0"/>
        <w:jc w:val="both"/>
      </w:pPr>
      <w:r>
        <w:rPr>
          <w:rFonts w:ascii="Times New Roman"/>
          <w:b w:val="false"/>
          <w:i w:val="false"/>
          <w:color w:val="000000"/>
          <w:sz w:val="28"/>
        </w:rPr>
        <w:t>
      В строке 1.7 разделов 2, 3 ОКЭД 62.02.0 "Консультационные услуги в области информационных технологий" включает:</w:t>
      </w:r>
    </w:p>
    <w:p>
      <w:pPr>
        <w:spacing w:after="0"/>
        <w:ind w:left="0"/>
        <w:jc w:val="both"/>
      </w:pPr>
      <w:r>
        <w:rPr>
          <w:rFonts w:ascii="Times New Roman"/>
          <w:b w:val="false"/>
          <w:i w:val="false"/>
          <w:color w:val="000000"/>
          <w:sz w:val="28"/>
        </w:rPr>
        <w:t>
      1) планирование и проектирование аппаратно-программных комплексов, которые объединяют серверное оборудование, программное обеспечение и коммуникационные технологии, включая обучение соответствующих пользователей;</w:t>
      </w:r>
    </w:p>
    <w:p>
      <w:pPr>
        <w:spacing w:after="0"/>
        <w:ind w:left="0"/>
        <w:jc w:val="both"/>
      </w:pPr>
      <w:r>
        <w:rPr>
          <w:rFonts w:ascii="Times New Roman"/>
          <w:b w:val="false"/>
          <w:i w:val="false"/>
          <w:color w:val="000000"/>
          <w:sz w:val="28"/>
        </w:rPr>
        <w:t>
      2) разработку и корректировку концепций, стратегий, государственных программных документов;</w:t>
      </w:r>
    </w:p>
    <w:p>
      <w:pPr>
        <w:spacing w:after="0"/>
        <w:ind w:left="0"/>
        <w:jc w:val="both"/>
      </w:pPr>
      <w:r>
        <w:rPr>
          <w:rFonts w:ascii="Times New Roman"/>
          <w:b w:val="false"/>
          <w:i w:val="false"/>
          <w:color w:val="000000"/>
          <w:sz w:val="28"/>
        </w:rPr>
        <w:t>
      3) подготовку технических разъяснений и обоснований;</w:t>
      </w:r>
    </w:p>
    <w:p>
      <w:pPr>
        <w:spacing w:after="0"/>
        <w:ind w:left="0"/>
        <w:jc w:val="both"/>
      </w:pPr>
      <w:r>
        <w:rPr>
          <w:rFonts w:ascii="Times New Roman"/>
          <w:b w:val="false"/>
          <w:i w:val="false"/>
          <w:color w:val="000000"/>
          <w:sz w:val="28"/>
        </w:rPr>
        <w:t>
      4) аудит (обследование) аппаратно-программных комплексов и центров обработки данных.</w:t>
      </w:r>
    </w:p>
    <w:p>
      <w:pPr>
        <w:spacing w:after="0"/>
        <w:ind w:left="0"/>
        <w:jc w:val="both"/>
      </w:pPr>
      <w:r>
        <w:rPr>
          <w:rFonts w:ascii="Times New Roman"/>
          <w:b w:val="false"/>
          <w:i w:val="false"/>
          <w:color w:val="000000"/>
          <w:sz w:val="28"/>
        </w:rPr>
        <w:t>
      В строке 1.8 разделов 2, 3 ОКЭД 62.03.1 "Системно-техническое обслуживание аппаратно-программных комплексов" включает:</w:t>
      </w:r>
    </w:p>
    <w:p>
      <w:pPr>
        <w:spacing w:after="0"/>
        <w:ind w:left="0"/>
        <w:jc w:val="both"/>
      </w:pPr>
      <w:r>
        <w:rPr>
          <w:rFonts w:ascii="Times New Roman"/>
          <w:b w:val="false"/>
          <w:i w:val="false"/>
          <w:color w:val="000000"/>
          <w:sz w:val="28"/>
        </w:rPr>
        <w:t>
      1) обеспечение управления и функционирования (эксплуатации) аппаратно-программных комплексов и/или средств обработки данных в месте нахождения клиента, а также сопутствующие услуги;</w:t>
      </w:r>
    </w:p>
    <w:p>
      <w:pPr>
        <w:spacing w:after="0"/>
        <w:ind w:left="0"/>
        <w:jc w:val="both"/>
      </w:pPr>
      <w:r>
        <w:rPr>
          <w:rFonts w:ascii="Times New Roman"/>
          <w:b w:val="false"/>
          <w:i w:val="false"/>
          <w:color w:val="000000"/>
          <w:sz w:val="28"/>
        </w:rPr>
        <w:t>
      2) профилактические и восстановительные работы, мониторинг работоспособности аппаратно-программных комплексов и/или средств обработки данных в месте нахождения клиента, а также сопутствующие услуги.</w:t>
      </w:r>
    </w:p>
    <w:p>
      <w:pPr>
        <w:spacing w:after="0"/>
        <w:ind w:left="0"/>
        <w:jc w:val="both"/>
      </w:pPr>
      <w:r>
        <w:rPr>
          <w:rFonts w:ascii="Times New Roman"/>
          <w:b w:val="false"/>
          <w:i w:val="false"/>
          <w:color w:val="000000"/>
          <w:sz w:val="28"/>
        </w:rPr>
        <w:t>
      В строке 1.9 разделов 2, 3 ОКЭД 62.03.2 "Деятельность в области монтажа и настройки аппаратно-программных комплексов" включает:</w:t>
      </w:r>
    </w:p>
    <w:p>
      <w:pPr>
        <w:spacing w:after="0"/>
        <w:ind w:left="0"/>
        <w:jc w:val="both"/>
      </w:pPr>
      <w:r>
        <w:rPr>
          <w:rFonts w:ascii="Times New Roman"/>
          <w:b w:val="false"/>
          <w:i w:val="false"/>
          <w:color w:val="000000"/>
          <w:sz w:val="28"/>
        </w:rPr>
        <w:t>
      1) монтаж аппаратно-программных комплексов и/или средств обработки данных в месте нахождения клиента, а также сопутствующие услуги;</w:t>
      </w:r>
    </w:p>
    <w:p>
      <w:pPr>
        <w:spacing w:after="0"/>
        <w:ind w:left="0"/>
        <w:jc w:val="both"/>
      </w:pPr>
      <w:r>
        <w:rPr>
          <w:rFonts w:ascii="Times New Roman"/>
          <w:b w:val="false"/>
          <w:i w:val="false"/>
          <w:color w:val="000000"/>
          <w:sz w:val="28"/>
        </w:rPr>
        <w:t>
      2) запуск в режим эксплуатации и отладка аппаратно-программных комплексов и/или средств обработки данных в месте нахождения клиента, а также сопутствующие услуги.</w:t>
      </w:r>
    </w:p>
    <w:p>
      <w:pPr>
        <w:spacing w:after="0"/>
        <w:ind w:left="0"/>
        <w:jc w:val="both"/>
      </w:pPr>
      <w:r>
        <w:rPr>
          <w:rFonts w:ascii="Times New Roman"/>
          <w:b w:val="false"/>
          <w:i w:val="false"/>
          <w:color w:val="000000"/>
          <w:sz w:val="28"/>
        </w:rPr>
        <w:t>
      В строке 1.10 разделов 2, 3 ОКЭД 62.09.2 "Деятельность в области кибербезопасности" включает:</w:t>
      </w:r>
    </w:p>
    <w:p>
      <w:pPr>
        <w:spacing w:after="0"/>
        <w:ind w:left="0"/>
        <w:jc w:val="both"/>
      </w:pPr>
      <w:r>
        <w:rPr>
          <w:rFonts w:ascii="Times New Roman"/>
          <w:b w:val="false"/>
          <w:i w:val="false"/>
          <w:color w:val="000000"/>
          <w:sz w:val="28"/>
        </w:rPr>
        <w:t>
      1) разработку, внесение изменений в документацию (требования) по кибербезопасности;</w:t>
      </w:r>
    </w:p>
    <w:p>
      <w:pPr>
        <w:spacing w:after="0"/>
        <w:ind w:left="0"/>
        <w:jc w:val="both"/>
      </w:pPr>
      <w:r>
        <w:rPr>
          <w:rFonts w:ascii="Times New Roman"/>
          <w:b w:val="false"/>
          <w:i w:val="false"/>
          <w:color w:val="000000"/>
          <w:sz w:val="28"/>
        </w:rPr>
        <w:t>
      2) подготовку программных продуктов, баз данных, сайтов, цифровых систем, аппаратно-программных комплексов к испытаниям на соответствие требованиям кибербезопасности;</w:t>
      </w:r>
    </w:p>
    <w:p>
      <w:pPr>
        <w:spacing w:after="0"/>
        <w:ind w:left="0"/>
        <w:jc w:val="both"/>
      </w:pPr>
      <w:r>
        <w:rPr>
          <w:rFonts w:ascii="Times New Roman"/>
          <w:b w:val="false"/>
          <w:i w:val="false"/>
          <w:color w:val="000000"/>
          <w:sz w:val="28"/>
        </w:rPr>
        <w:t>
      3) защиту объектов инфокоммуникационной инфраструктуры организации;</w:t>
      </w:r>
    </w:p>
    <w:p>
      <w:pPr>
        <w:spacing w:after="0"/>
        <w:ind w:left="0"/>
        <w:jc w:val="both"/>
      </w:pPr>
      <w:r>
        <w:rPr>
          <w:rFonts w:ascii="Times New Roman"/>
          <w:b w:val="false"/>
          <w:i w:val="false"/>
          <w:color w:val="000000"/>
          <w:sz w:val="28"/>
        </w:rPr>
        <w:t>
      4) выявление уязвимостей;</w:t>
      </w:r>
    </w:p>
    <w:p>
      <w:pPr>
        <w:spacing w:after="0"/>
        <w:ind w:left="0"/>
        <w:jc w:val="both"/>
      </w:pPr>
      <w:r>
        <w:rPr>
          <w:rFonts w:ascii="Times New Roman"/>
          <w:b w:val="false"/>
          <w:i w:val="false"/>
          <w:color w:val="000000"/>
          <w:sz w:val="28"/>
        </w:rPr>
        <w:t>
      5) мониторинг обеспечения защиты цифровых объектов;</w:t>
      </w:r>
    </w:p>
    <w:p>
      <w:pPr>
        <w:spacing w:after="0"/>
        <w:ind w:left="0"/>
        <w:jc w:val="both"/>
      </w:pPr>
      <w:r>
        <w:rPr>
          <w:rFonts w:ascii="Times New Roman"/>
          <w:b w:val="false"/>
          <w:i w:val="false"/>
          <w:color w:val="000000"/>
          <w:sz w:val="28"/>
        </w:rPr>
        <w:t>
      6) мониторинг Интернет-ресурсов;</w:t>
      </w:r>
    </w:p>
    <w:p>
      <w:pPr>
        <w:spacing w:after="0"/>
        <w:ind w:left="0"/>
        <w:jc w:val="both"/>
      </w:pPr>
      <w:r>
        <w:rPr>
          <w:rFonts w:ascii="Times New Roman"/>
          <w:b w:val="false"/>
          <w:i w:val="false"/>
          <w:color w:val="000000"/>
          <w:sz w:val="28"/>
        </w:rPr>
        <w:t>
      7) мониторинг неизменности условий функционирования цифровых систем, автоматизированных систем управления, аппаратно-программных комплексов в соответствии с требованиями кибербезопасности;</w:t>
      </w:r>
    </w:p>
    <w:p>
      <w:pPr>
        <w:spacing w:after="0"/>
        <w:ind w:left="0"/>
        <w:jc w:val="both"/>
      </w:pPr>
      <w:r>
        <w:rPr>
          <w:rFonts w:ascii="Times New Roman"/>
          <w:b w:val="false"/>
          <w:i w:val="false"/>
          <w:color w:val="000000"/>
          <w:sz w:val="28"/>
        </w:rPr>
        <w:t>
      8) реагирование на инциденты кибербезопасности;</w:t>
      </w:r>
    </w:p>
    <w:p>
      <w:pPr>
        <w:spacing w:after="0"/>
        <w:ind w:left="0"/>
        <w:jc w:val="both"/>
      </w:pPr>
      <w:r>
        <w:rPr>
          <w:rFonts w:ascii="Times New Roman"/>
          <w:b w:val="false"/>
          <w:i w:val="false"/>
          <w:color w:val="000000"/>
          <w:sz w:val="28"/>
        </w:rPr>
        <w:t>
      9) контроль за распространением конфиденциальной информации за пределы предприятия по всем доступным каналам;</w:t>
      </w:r>
    </w:p>
    <w:p>
      <w:pPr>
        <w:spacing w:after="0"/>
        <w:ind w:left="0"/>
        <w:jc w:val="both"/>
      </w:pPr>
      <w:r>
        <w:rPr>
          <w:rFonts w:ascii="Times New Roman"/>
          <w:b w:val="false"/>
          <w:i w:val="false"/>
          <w:color w:val="000000"/>
          <w:sz w:val="28"/>
        </w:rPr>
        <w:t>
      10) аудит кибербезопасности;</w:t>
      </w:r>
    </w:p>
    <w:p>
      <w:pPr>
        <w:spacing w:after="0"/>
        <w:ind w:left="0"/>
        <w:jc w:val="both"/>
      </w:pPr>
      <w:r>
        <w:rPr>
          <w:rFonts w:ascii="Times New Roman"/>
          <w:b w:val="false"/>
          <w:i w:val="false"/>
          <w:color w:val="000000"/>
          <w:sz w:val="28"/>
        </w:rPr>
        <w:t>
      11) устранение событий и инцидентов кибербезопасности;</w:t>
      </w:r>
    </w:p>
    <w:p>
      <w:pPr>
        <w:spacing w:after="0"/>
        <w:ind w:left="0"/>
        <w:jc w:val="both"/>
      </w:pPr>
      <w:r>
        <w:rPr>
          <w:rFonts w:ascii="Times New Roman"/>
          <w:b w:val="false"/>
          <w:i w:val="false"/>
          <w:color w:val="000000"/>
          <w:sz w:val="28"/>
        </w:rPr>
        <w:t>
      12) разработку средств защиты информации в части обнаружения, анализа и предотвращения угроз кибербезопасности;</w:t>
      </w:r>
    </w:p>
    <w:p>
      <w:pPr>
        <w:spacing w:after="0"/>
        <w:ind w:left="0"/>
        <w:jc w:val="both"/>
      </w:pPr>
      <w:r>
        <w:rPr>
          <w:rFonts w:ascii="Times New Roman"/>
          <w:b w:val="false"/>
          <w:i w:val="false"/>
          <w:color w:val="000000"/>
          <w:sz w:val="28"/>
        </w:rPr>
        <w:t xml:space="preserve">
      13) разработку средств криптографической защиты информации. </w:t>
      </w:r>
    </w:p>
    <w:p>
      <w:pPr>
        <w:spacing w:after="0"/>
        <w:ind w:left="0"/>
        <w:jc w:val="both"/>
      </w:pPr>
      <w:r>
        <w:rPr>
          <w:rFonts w:ascii="Times New Roman"/>
          <w:b w:val="false"/>
          <w:i w:val="false"/>
          <w:color w:val="000000"/>
          <w:sz w:val="28"/>
        </w:rPr>
        <w:t>
      В строке 1.11 разделов 2, 3 ОКЭД 62.09.9 "Другие виды деятельности в области информационных технологий" включает прочие виды деятельности, связанные с цифровыми технологиями и компьютерами, не включенные в другие категории, такие как:</w:t>
      </w:r>
    </w:p>
    <w:p>
      <w:pPr>
        <w:spacing w:after="0"/>
        <w:ind w:left="0"/>
        <w:jc w:val="both"/>
      </w:pPr>
      <w:r>
        <w:rPr>
          <w:rFonts w:ascii="Times New Roman"/>
          <w:b w:val="false"/>
          <w:i w:val="false"/>
          <w:color w:val="000000"/>
          <w:sz w:val="28"/>
        </w:rPr>
        <w:t>
      услуги по аварийному восстановлению компьютеров;</w:t>
      </w:r>
    </w:p>
    <w:p>
      <w:pPr>
        <w:spacing w:after="0"/>
        <w:ind w:left="0"/>
        <w:jc w:val="both"/>
      </w:pPr>
      <w:r>
        <w:rPr>
          <w:rFonts w:ascii="Times New Roman"/>
          <w:b w:val="false"/>
          <w:i w:val="false"/>
          <w:color w:val="000000"/>
          <w:sz w:val="28"/>
        </w:rPr>
        <w:t>
      установка (настройка) персональных компьютеров;</w:t>
      </w:r>
    </w:p>
    <w:p>
      <w:pPr>
        <w:spacing w:after="0"/>
        <w:ind w:left="0"/>
        <w:jc w:val="both"/>
      </w:pPr>
      <w:r>
        <w:rPr>
          <w:rFonts w:ascii="Times New Roman"/>
          <w:b w:val="false"/>
          <w:i w:val="false"/>
          <w:color w:val="000000"/>
          <w:sz w:val="28"/>
        </w:rPr>
        <w:t>
      услуги по установке программного обеспечения.</w:t>
      </w:r>
    </w:p>
    <w:p>
      <w:pPr>
        <w:spacing w:after="0"/>
        <w:ind w:left="0"/>
        <w:jc w:val="both"/>
      </w:pPr>
      <w:r>
        <w:rPr>
          <w:rFonts w:ascii="Times New Roman"/>
          <w:b w:val="false"/>
          <w:i w:val="false"/>
          <w:color w:val="000000"/>
          <w:sz w:val="28"/>
        </w:rPr>
        <w:t>
      В строке 1.12 разделов 2, 3 ОКЭД 63.11.1 "Деятельность по предоставлению в пользование серверных помещений (центров обработки данных)" включает:</w:t>
      </w:r>
    </w:p>
    <w:p>
      <w:pPr>
        <w:spacing w:after="0"/>
        <w:ind w:left="0"/>
        <w:jc w:val="both"/>
      </w:pPr>
      <w:r>
        <w:rPr>
          <w:rFonts w:ascii="Times New Roman"/>
          <w:b w:val="false"/>
          <w:i w:val="false"/>
          <w:color w:val="000000"/>
          <w:sz w:val="28"/>
        </w:rPr>
        <w:t>
      1) предоставление серверной, телекоммуникационной инфраструктуры, технологических платформ для размещения цифровых объектов с обеспечением постоянного удаленного и физического доступа к данным цифровым объектам (хостинг);</w:t>
      </w:r>
    </w:p>
    <w:p>
      <w:pPr>
        <w:spacing w:after="0"/>
        <w:ind w:left="0"/>
        <w:jc w:val="both"/>
      </w:pPr>
      <w:r>
        <w:rPr>
          <w:rFonts w:ascii="Times New Roman"/>
          <w:b w:val="false"/>
          <w:i w:val="false"/>
          <w:color w:val="000000"/>
          <w:sz w:val="28"/>
        </w:rPr>
        <w:t>
      2) специализированное предоставление серверной, телекоммуникационной инфраструктуры, технологических платформ для размещения интернет-ресурсов (сайтов), сервисов потоковой передачи данных;</w:t>
      </w:r>
    </w:p>
    <w:p>
      <w:pPr>
        <w:spacing w:after="0"/>
        <w:ind w:left="0"/>
        <w:jc w:val="both"/>
      </w:pPr>
      <w:r>
        <w:rPr>
          <w:rFonts w:ascii="Times New Roman"/>
          <w:b w:val="false"/>
          <w:i w:val="false"/>
          <w:color w:val="000000"/>
          <w:sz w:val="28"/>
        </w:rPr>
        <w:t>
      3) предоставление клиентам возможности периодического доступа к высокопроизводительным вычислительным ресурсам (суперкомпьютерам).</w:t>
      </w:r>
    </w:p>
    <w:p>
      <w:pPr>
        <w:spacing w:after="0"/>
        <w:ind w:left="0"/>
        <w:jc w:val="both"/>
      </w:pPr>
      <w:r>
        <w:rPr>
          <w:rFonts w:ascii="Times New Roman"/>
          <w:b w:val="false"/>
          <w:i w:val="false"/>
          <w:color w:val="000000"/>
          <w:sz w:val="28"/>
        </w:rPr>
        <w:t>
      В строке 1.13 разделов 2, 3 ОКЭД 63.11.3 "Деятельность по осуществлению цифрового майнинга" включает проведение вычислительных операций с использованием компьютерных, энергетических мощностей согласно заданным алгоритмам шифрования и обработки данных, обеспечивающий подтверждение целостности блоков данных в цифровых объектах посредством блокчейна.</w:t>
      </w:r>
    </w:p>
    <w:p>
      <w:pPr>
        <w:spacing w:after="0"/>
        <w:ind w:left="0"/>
        <w:jc w:val="both"/>
      </w:pPr>
      <w:r>
        <w:rPr>
          <w:rFonts w:ascii="Times New Roman"/>
          <w:b w:val="false"/>
          <w:i w:val="false"/>
          <w:color w:val="000000"/>
          <w:sz w:val="28"/>
        </w:rPr>
        <w:t>
      В строке 1.14 разделов 2, 3 ОКЭД 63.11.4 "Деятельность в области обработки данных" включает:</w:t>
      </w:r>
    </w:p>
    <w:p>
      <w:pPr>
        <w:spacing w:after="0"/>
        <w:ind w:left="0"/>
        <w:jc w:val="both"/>
      </w:pPr>
      <w:r>
        <w:rPr>
          <w:rFonts w:ascii="Times New Roman"/>
          <w:b w:val="false"/>
          <w:i w:val="false"/>
          <w:color w:val="000000"/>
          <w:sz w:val="28"/>
        </w:rPr>
        <w:t>
      1) обработку данных клиента и предоставление полученных результатов, включая трансформацию (преобразование) данных;</w:t>
      </w:r>
    </w:p>
    <w:p>
      <w:pPr>
        <w:spacing w:after="0"/>
        <w:ind w:left="0"/>
        <w:jc w:val="both"/>
      </w:pPr>
      <w:r>
        <w:rPr>
          <w:rFonts w:ascii="Times New Roman"/>
          <w:b w:val="false"/>
          <w:i w:val="false"/>
          <w:color w:val="000000"/>
          <w:sz w:val="28"/>
        </w:rPr>
        <w:t>
      2) предиктивная аналитика (предиктивный анализ) на основании собственных или предоставленных клиентом скоринговых, сегментационных и иных моделей.</w:t>
      </w:r>
    </w:p>
    <w:p>
      <w:pPr>
        <w:spacing w:after="0"/>
        <w:ind w:left="0"/>
        <w:jc w:val="both"/>
      </w:pPr>
      <w:r>
        <w:rPr>
          <w:rFonts w:ascii="Times New Roman"/>
          <w:b w:val="false"/>
          <w:i w:val="false"/>
          <w:color w:val="000000"/>
          <w:sz w:val="28"/>
        </w:rPr>
        <w:t>
      В строке 1.15 разделов 2, 3 ОКЭД 63.11.5 "Предоставление в пользование программных продуктов, электронных информационных ресурсов, мобильных и иных приложений" включает предоставление в пользование программных продуктов, цифровых ресурсов, мобильных и иных приложений, как посредством организации удаленного доступа к данным программным продуктам, так и посредством размещения на предоставленных клиентом серверной, телекоммуникационной инфраструктурах, технологических платформах, за исключением услуг связи на стороне пользователя (клиента).</w:t>
      </w:r>
    </w:p>
    <w:p>
      <w:pPr>
        <w:spacing w:after="0"/>
        <w:ind w:left="0"/>
        <w:jc w:val="both"/>
      </w:pPr>
      <w:r>
        <w:rPr>
          <w:rFonts w:ascii="Times New Roman"/>
          <w:b w:val="false"/>
          <w:i w:val="false"/>
          <w:color w:val="000000"/>
          <w:sz w:val="28"/>
        </w:rPr>
        <w:t>
      В строке 1.16 разделов 2, 3 ОКЭД 63.12.0 "Деятельность веб-порталов" включает:</w:t>
      </w:r>
    </w:p>
    <w:p>
      <w:pPr>
        <w:spacing w:after="0"/>
        <w:ind w:left="0"/>
        <w:jc w:val="both"/>
      </w:pPr>
      <w:r>
        <w:rPr>
          <w:rFonts w:ascii="Times New Roman"/>
          <w:b w:val="false"/>
          <w:i w:val="false"/>
          <w:color w:val="000000"/>
          <w:sz w:val="28"/>
        </w:rPr>
        <w:t>
      1) функционирование веб-сайтов, использующих поисковые системы с целью создания и ведения обширных баз данных Интернет-адресов и содержания в формате, обеспечивающем легкий поиск информации;</w:t>
      </w:r>
    </w:p>
    <w:p>
      <w:pPr>
        <w:spacing w:after="0"/>
        <w:ind w:left="0"/>
        <w:jc w:val="both"/>
      </w:pPr>
      <w:r>
        <w:rPr>
          <w:rFonts w:ascii="Times New Roman"/>
          <w:b w:val="false"/>
          <w:i w:val="false"/>
          <w:color w:val="000000"/>
          <w:sz w:val="28"/>
        </w:rPr>
        <w:t>
      2) функционирование прочих веб-сайтов, которые действуют как порталы в сети Интернет, такие как веб-сайты средств массовой информации, предоставляющие периодически обновляемую информацию.</w:t>
      </w:r>
    </w:p>
    <w:p>
      <w:pPr>
        <w:spacing w:after="0"/>
        <w:ind w:left="0"/>
        <w:jc w:val="both"/>
      </w:pPr>
      <w:r>
        <w:rPr>
          <w:rFonts w:ascii="Times New Roman"/>
          <w:b w:val="false"/>
          <w:i w:val="false"/>
          <w:color w:val="000000"/>
          <w:sz w:val="28"/>
        </w:rPr>
        <w:t>
      В строках 1.3.1, 1.4.1, 1.5.1, 1.6.1, 1.16.1 разделов 2, 3 расчет внутристрановой ценности (местного содержания) при закупке товаров, работ и услуг проводится согласно Единой методики расчета организациями внутристрановой ценности при закупке товаров, работ и услуг, утвержденной приказом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под № 16942).</w:t>
      </w:r>
    </w:p>
    <w:p>
      <w:pPr>
        <w:spacing w:after="0"/>
        <w:ind w:left="0"/>
        <w:jc w:val="both"/>
      </w:pPr>
      <w:r>
        <w:rPr>
          <w:rFonts w:ascii="Times New Roman"/>
          <w:b w:val="false"/>
          <w:i w:val="false"/>
          <w:color w:val="000000"/>
          <w:sz w:val="28"/>
        </w:rPr>
        <w:t xml:space="preserve">
      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достоверных первичных статистических данных по утвержденным статистическим формам при проведении статистических наблюдений,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под № 6459).</w:t>
      </w:r>
    </w:p>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размещенном на интернет-ресурсе Бюро национальной статистики Агентства по стратегическому планированию и реформам Республики Казахстан (https://cabinet.stat.gov.kz/).</w:t>
      </w:r>
    </w:p>
    <w:p>
      <w:pPr>
        <w:spacing w:after="0"/>
        <w:ind w:left="0"/>
        <w:jc w:val="both"/>
      </w:pPr>
      <w:r>
        <w:rPr>
          <w:rFonts w:ascii="Times New Roman"/>
          <w:b w:val="false"/>
          <w:i w:val="false"/>
          <w:color w:val="000000"/>
          <w:sz w:val="28"/>
        </w:rPr>
        <w:t>
      8. Примечание: Х – данная позиция не подлежит заполнению.</w:t>
      </w:r>
    </w:p>
    <w:p>
      <w:pPr>
        <w:spacing w:after="0"/>
        <w:ind w:left="0"/>
        <w:jc w:val="both"/>
      </w:pPr>
      <w:r>
        <w:rPr>
          <w:rFonts w:ascii="Times New Roman"/>
          <w:b w:val="false"/>
          <w:i w:val="false"/>
          <w:color w:val="000000"/>
          <w:sz w:val="28"/>
        </w:rPr>
        <w:t>
      9. Арифметико-логический контроль:</w:t>
      </w:r>
    </w:p>
    <w:p>
      <w:pPr>
        <w:spacing w:after="0"/>
        <w:ind w:left="0"/>
        <w:jc w:val="both"/>
      </w:pPr>
      <w:r>
        <w:rPr>
          <w:rFonts w:ascii="Times New Roman"/>
          <w:b w:val="false"/>
          <w:i w:val="false"/>
          <w:color w:val="000000"/>
          <w:sz w:val="28"/>
        </w:rPr>
        <w:t>
      1) Раздел 2:</w:t>
      </w:r>
    </w:p>
    <w:p>
      <w:pPr>
        <w:spacing w:after="0"/>
        <w:ind w:left="0"/>
        <w:jc w:val="both"/>
      </w:pPr>
      <w:r>
        <w:rPr>
          <w:rFonts w:ascii="Times New Roman"/>
          <w:b w:val="false"/>
          <w:i w:val="false"/>
          <w:color w:val="000000"/>
          <w:sz w:val="28"/>
        </w:rPr>
        <w:t>
      графа 1 = ∑ граф 2, 3, 5, 6 по всем строкам;</w:t>
      </w:r>
    </w:p>
    <w:p>
      <w:pPr>
        <w:spacing w:after="0"/>
        <w:ind w:left="0"/>
        <w:jc w:val="both"/>
      </w:pPr>
      <w:r>
        <w:rPr>
          <w:rFonts w:ascii="Times New Roman"/>
          <w:b w:val="false"/>
          <w:i w:val="false"/>
          <w:color w:val="000000"/>
          <w:sz w:val="28"/>
        </w:rPr>
        <w:t>
      графа 3 ≥ графе 4;</w:t>
      </w:r>
    </w:p>
    <w:p>
      <w:pPr>
        <w:spacing w:after="0"/>
        <w:ind w:left="0"/>
        <w:jc w:val="both"/>
      </w:pPr>
      <w:r>
        <w:rPr>
          <w:rFonts w:ascii="Times New Roman"/>
          <w:b w:val="false"/>
          <w:i w:val="false"/>
          <w:color w:val="000000"/>
          <w:sz w:val="28"/>
        </w:rPr>
        <w:t>
      строка 1 = строка 1.1 + строка 1.2 + строка 1.3 + строка 1.4 + строка 1.5 + строка 1.6 + строка 1.7 + строка 1.8 + строка 1.9 + строка 1.10 + строка 1.11 + строка 1.12 + строка 1.13 + строка 1.14 + строка 1.15 + строка 1.16;</w:t>
      </w:r>
    </w:p>
    <w:p>
      <w:pPr>
        <w:spacing w:after="0"/>
        <w:ind w:left="0"/>
        <w:jc w:val="both"/>
      </w:pPr>
      <w:r>
        <w:rPr>
          <w:rFonts w:ascii="Times New Roman"/>
          <w:b w:val="false"/>
          <w:i w:val="false"/>
          <w:color w:val="000000"/>
          <w:sz w:val="28"/>
        </w:rPr>
        <w:t>
      строка 1.3 ≥ строке 1.3.1 по графам 1, 2, 3, 4, 5, 6;</w:t>
      </w:r>
    </w:p>
    <w:p>
      <w:pPr>
        <w:spacing w:after="0"/>
        <w:ind w:left="0"/>
        <w:jc w:val="both"/>
      </w:pPr>
      <w:r>
        <w:rPr>
          <w:rFonts w:ascii="Times New Roman"/>
          <w:b w:val="false"/>
          <w:i w:val="false"/>
          <w:color w:val="000000"/>
          <w:sz w:val="28"/>
        </w:rPr>
        <w:t>
      строка 1.4 ≥ строке 1.4.1 по графам 1, 2, 3, 4, 5, 6;</w:t>
      </w:r>
    </w:p>
    <w:p>
      <w:pPr>
        <w:spacing w:after="0"/>
        <w:ind w:left="0"/>
        <w:jc w:val="both"/>
      </w:pPr>
      <w:r>
        <w:rPr>
          <w:rFonts w:ascii="Times New Roman"/>
          <w:b w:val="false"/>
          <w:i w:val="false"/>
          <w:color w:val="000000"/>
          <w:sz w:val="28"/>
        </w:rPr>
        <w:t>
      строка 1.5 ≥ строке 1.5.1 по графам 1, 2, 3, 4, 5, 6;</w:t>
      </w:r>
    </w:p>
    <w:p>
      <w:pPr>
        <w:spacing w:after="0"/>
        <w:ind w:left="0"/>
        <w:jc w:val="both"/>
      </w:pPr>
      <w:r>
        <w:rPr>
          <w:rFonts w:ascii="Times New Roman"/>
          <w:b w:val="false"/>
          <w:i w:val="false"/>
          <w:color w:val="000000"/>
          <w:sz w:val="28"/>
        </w:rPr>
        <w:t>
      строка 1.6 ≥ строке 1.6.1 по графам 1, 2, 3, 4, 5, 6;</w:t>
      </w:r>
    </w:p>
    <w:p>
      <w:pPr>
        <w:spacing w:after="0"/>
        <w:ind w:left="0"/>
        <w:jc w:val="both"/>
      </w:pPr>
      <w:r>
        <w:rPr>
          <w:rFonts w:ascii="Times New Roman"/>
          <w:b w:val="false"/>
          <w:i w:val="false"/>
          <w:color w:val="000000"/>
          <w:sz w:val="28"/>
        </w:rPr>
        <w:t>
      строка 1.16 ≥ строке 1.16.1 по графам 1, 2, 3, 4, 5, 6.</w:t>
      </w:r>
    </w:p>
    <w:p>
      <w:pPr>
        <w:spacing w:after="0"/>
        <w:ind w:left="0"/>
        <w:jc w:val="both"/>
      </w:pPr>
      <w:r>
        <w:rPr>
          <w:rFonts w:ascii="Times New Roman"/>
          <w:b w:val="false"/>
          <w:i w:val="false"/>
          <w:color w:val="000000"/>
          <w:sz w:val="28"/>
        </w:rPr>
        <w:t>
      2) Раздел 3:</w:t>
      </w:r>
    </w:p>
    <w:p>
      <w:pPr>
        <w:spacing w:after="0"/>
        <w:ind w:left="0"/>
        <w:jc w:val="both"/>
      </w:pPr>
      <w:r>
        <w:rPr>
          <w:rFonts w:ascii="Times New Roman"/>
          <w:b w:val="false"/>
          <w:i w:val="false"/>
          <w:color w:val="000000"/>
          <w:sz w:val="28"/>
        </w:rPr>
        <w:t>
      строка 1 = строка 1.1 + строка 1.2 + строка 1.3 + строка 1.4 + строка 1.5 + строка 1.6 + строка 1.7 + строка 1.8 + строка 1.9 + строка 1.10 + строка 1.11 + строка 1.12 + строка 1.13 + строка 1.14 + строка 1.15 + строка 1.16;</w:t>
      </w:r>
    </w:p>
    <w:p>
      <w:pPr>
        <w:spacing w:after="0"/>
        <w:ind w:left="0"/>
        <w:jc w:val="both"/>
      </w:pPr>
      <w:r>
        <w:rPr>
          <w:rFonts w:ascii="Times New Roman"/>
          <w:b w:val="false"/>
          <w:i w:val="false"/>
          <w:color w:val="000000"/>
          <w:sz w:val="28"/>
        </w:rPr>
        <w:t>
      строка 1.3 ≥ строке 1.3.1 по графе 1;</w:t>
      </w:r>
    </w:p>
    <w:p>
      <w:pPr>
        <w:spacing w:after="0"/>
        <w:ind w:left="0"/>
        <w:jc w:val="both"/>
      </w:pPr>
      <w:r>
        <w:rPr>
          <w:rFonts w:ascii="Times New Roman"/>
          <w:b w:val="false"/>
          <w:i w:val="false"/>
          <w:color w:val="000000"/>
          <w:sz w:val="28"/>
        </w:rPr>
        <w:t>
      строка 1.4 ≥ строке 1.4.1 по графе 1;</w:t>
      </w:r>
    </w:p>
    <w:p>
      <w:pPr>
        <w:spacing w:after="0"/>
        <w:ind w:left="0"/>
        <w:jc w:val="both"/>
      </w:pPr>
      <w:r>
        <w:rPr>
          <w:rFonts w:ascii="Times New Roman"/>
          <w:b w:val="false"/>
          <w:i w:val="false"/>
          <w:color w:val="000000"/>
          <w:sz w:val="28"/>
        </w:rPr>
        <w:t>
      строка 1.5 ≥ строке 1.5.1 по графе 1;</w:t>
      </w:r>
    </w:p>
    <w:p>
      <w:pPr>
        <w:spacing w:after="0"/>
        <w:ind w:left="0"/>
        <w:jc w:val="both"/>
      </w:pPr>
      <w:r>
        <w:rPr>
          <w:rFonts w:ascii="Times New Roman"/>
          <w:b w:val="false"/>
          <w:i w:val="false"/>
          <w:color w:val="000000"/>
          <w:sz w:val="28"/>
        </w:rPr>
        <w:t>
      строка 1.6 ≥ строке 1.6.1 по графе 1;</w:t>
      </w:r>
    </w:p>
    <w:p>
      <w:pPr>
        <w:spacing w:after="0"/>
        <w:ind w:left="0"/>
        <w:jc w:val="both"/>
      </w:pPr>
      <w:r>
        <w:rPr>
          <w:rFonts w:ascii="Times New Roman"/>
          <w:b w:val="false"/>
          <w:i w:val="false"/>
          <w:color w:val="000000"/>
          <w:sz w:val="28"/>
        </w:rPr>
        <w:t>
      строка 1.16 ≥ строке 1.16.1 по графе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2026 года</w:t>
            </w:r>
            <w:r>
              <w:br/>
            </w:r>
            <w:r>
              <w:rPr>
                <w:rFonts w:ascii="Times New Roman"/>
                <w:b w:val="false"/>
                <w:i w:val="false"/>
                <w:color w:val="000000"/>
                <w:sz w:val="20"/>
              </w:rPr>
              <w:t>№ 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11 к приказу </w:t>
            </w:r>
          </w:p>
          <w:p>
            <w:pPr>
              <w:spacing w:after="20"/>
              <w:ind w:left="20"/>
              <w:jc w:val="both"/>
            </w:pPr>
            <w:r>
              <w:rPr>
                <w:rFonts w:ascii="Times New Roman"/>
                <w:b w:val="false"/>
                <w:i w:val="false"/>
                <w:color w:val="000000"/>
                <w:sz w:val="20"/>
              </w:rPr>
              <w:t>
Председателя Комитета по статистике Министерства</w:t>
            </w:r>
          </w:p>
          <w:p>
            <w:pPr>
              <w:spacing w:after="20"/>
              <w:ind w:left="20"/>
              <w:jc w:val="both"/>
            </w:pPr>
            <w:r>
              <w:rPr>
                <w:rFonts w:ascii="Times New Roman"/>
                <w:b w:val="false"/>
                <w:i w:val="false"/>
                <w:color w:val="000000"/>
                <w:sz w:val="20"/>
              </w:rPr>
              <w:t>
национальной экономики Республики Казахстан</w:t>
            </w:r>
          </w:p>
          <w:p>
            <w:pPr>
              <w:spacing w:after="20"/>
              <w:ind w:left="20"/>
              <w:jc w:val="both"/>
            </w:pPr>
            <w:r>
              <w:rPr>
                <w:rFonts w:ascii="Times New Roman"/>
                <w:b w:val="false"/>
                <w:i w:val="false"/>
                <w:color w:val="000000"/>
                <w:sz w:val="20"/>
              </w:rPr>
              <w:t>
от 21 января 2020 года</w:t>
            </w:r>
          </w:p>
          <w:p>
            <w:pPr>
              <w:spacing w:after="20"/>
              <w:ind w:left="20"/>
              <w:jc w:val="both"/>
            </w:pPr>
            <w:r>
              <w:rPr>
                <w:rFonts w:ascii="Times New Roman"/>
                <w:b w:val="false"/>
                <w:i w:val="false"/>
                <w:color w:val="000000"/>
                <w:sz w:val="20"/>
              </w:rPr>
              <w:t>
№ 5</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Ұлттық экономика</w:t>
            </w:r>
          </w:p>
          <w:p>
            <w:pPr>
              <w:spacing w:after="20"/>
              <w:ind w:left="20"/>
              <w:jc w:val="both"/>
            </w:pPr>
            <w:r>
              <w:rPr>
                <w:rFonts w:ascii="Times New Roman"/>
                <w:b w:val="false"/>
                <w:i w:val="false"/>
                <w:color w:val="000000"/>
                <w:sz w:val="20"/>
              </w:rPr>
              <w:t>
</w:t>
            </w:r>
            <w:r>
              <w:rPr>
                <w:rFonts w:ascii="Times New Roman"/>
                <w:b/>
                <w:i w:val="false"/>
                <w:color w:val="000000"/>
                <w:sz w:val="20"/>
              </w:rPr>
              <w:t>министрлігінің 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2020 жылғы 21 қаңтардағы№ 5 бұйрығына 11-қосымша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Лизингтік қызмет туралы есеп</w:t>
                  </w:r>
                </w:p>
                <w:p>
                  <w:pPr>
                    <w:spacing w:after="20"/>
                    <w:ind w:left="20"/>
                    <w:jc w:val="both"/>
                  </w:pPr>
                </w:p>
                <w:p>
                  <w:pPr>
                    <w:spacing w:after="20"/>
                    <w:ind w:left="20"/>
                    <w:jc w:val="both"/>
                  </w:pPr>
                  <w:r>
                    <w:rPr>
                      <w:rFonts w:ascii="Times New Roman"/>
                      <w:b/>
                      <w:i w:val="false"/>
                      <w:color w:val="000000"/>
                      <w:sz w:val="20"/>
                    </w:rPr>
                    <w:t>
Отчет о лизинговой деятельности
</w:t>
                  </w:r>
                </w:p>
              </w:tc>
            </w:tr>
          </w:tbl>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1-лизинг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514600" cy="7112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w:t>
            </w:r>
            <w:r>
              <w:rPr>
                <w:rFonts w:ascii="Times New Roman"/>
                <w:b/>
                <w:i w:val="false"/>
                <w:color w:val="000000"/>
                <w:sz w:val="20"/>
              </w:rPr>
              <w:t xml:space="preserve"> санына қарамастан Экономикалық қызмет түрлерінің жалпы жіктеуіші бойынша 62.01.1, 64.91.1, 64.91.2, 64.99.2, 64.99.9, 77.11.2, 77.12.2, 77.31.2, 77.32.2, 77.33.2, 77.33.9, </w:t>
            </w:r>
            <w:r>
              <w:rPr>
                <w:rFonts w:ascii="Times New Roman"/>
                <w:b/>
                <w:i w:val="false"/>
                <w:color w:val="000000"/>
                <w:sz w:val="20"/>
              </w:rPr>
              <w:t xml:space="preserve">77.34.2, 77.35.2, 77.39.2, 77.40.0 кодтарына сәйкес лизинг саласындағы негізгі қызмет түрімен заңды тұлғалар және (немесе) олардың статистикалық нысандарды тапсыру өкілеттіктері берілген жағдайда филиалдары, өкілдіктері және өзге де оқшауланған құрылымдық </w:t>
            </w:r>
            <w:r>
              <w:rPr>
                <w:rFonts w:ascii="Times New Roman"/>
                <w:b/>
                <w:i w:val="false"/>
                <w:color w:val="000000"/>
                <w:sz w:val="20"/>
              </w:rPr>
              <w:t>бөлімшелері өзінің орналасқан жері бойынша ұсынады</w:t>
            </w:r>
          </w:p>
          <w:p>
            <w:pPr>
              <w:spacing w:after="20"/>
              <w:ind w:left="20"/>
              <w:jc w:val="both"/>
            </w:pPr>
            <w:r>
              <w:rPr>
                <w:rFonts w:ascii="Times New Roman"/>
                <w:b w:val="false"/>
                <w:i w:val="false"/>
                <w:color w:val="000000"/>
                <w:sz w:val="20"/>
              </w:rPr>
              <w:t>
Представляют юридические лица и (или) их филиалы, представительства и иные обособленные структурные подразделения по месту своего нахождения, если им делегированы полномочия по представлению статистических форм, независимо от численности, с основным видом деятельности в области лизинга, согласно кодам Общего классификатора видов экономической деятельности 62.01.1, 64.91.1, 64.91.2, 64.99.2, 64.99.9, 77.11.2, 77.12.2, 77.31.2, 77.32.2, 77.33.2, 77.33.9, 77.34.2, 77.35.2, 77.39.2, 77.40.0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i w:val="false"/>
                <w:color w:val="000000"/>
                <w:sz w:val="20"/>
              </w:rPr>
              <w:t xml:space="preserve"> мерзімі – есепті кезеңнен кейінгі 30 наурызға (қоса алғанда) дейін</w:t>
            </w:r>
          </w:p>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483100" cy="609600"/>
                          </a:xfrm>
                          <a:prstGeom prst="rect">
                            <a:avLst/>
                          </a:prstGeom>
                        </pic:spPr>
                      </pic:pic>
                    </a:graphicData>
                  </a:graphic>
                </wp:inline>
              </w:drawing>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i w:val="false"/>
                <w:color w:val="000000"/>
                <w:sz w:val="20"/>
              </w:rPr>
              <w:t xml:space="preserve"> көрсетілген өңірді көрсетіңіз (облыс, </w:t>
            </w:r>
            <w:r>
              <w:rPr>
                <w:rFonts w:ascii="Times New Roman"/>
                <w:b/>
                <w:i w:val="false"/>
                <w:color w:val="000000"/>
                <w:sz w:val="20"/>
              </w:rPr>
              <w:t>қала</w:t>
            </w:r>
            <w:r>
              <w:rPr>
                <w:rFonts w:ascii="Times New Roman"/>
                <w:b/>
                <w:i w:val="false"/>
                <w:color w:val="000000"/>
                <w:sz w:val="20"/>
              </w:rPr>
              <w:t>, аудан)</w:t>
            </w:r>
          </w:p>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34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1341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i w:val="false"/>
                <w:color w:val="000000"/>
                <w:sz w:val="20"/>
              </w:rPr>
              <w:t>-аумақтық объектілер жіктеуішіне сәйкес аумақ коды (ӘАОЖ) (респондент статистикалық нысанды қағаз жеткізгіште ұсынған кезде мемлекеттік статистика саласындағы уәкілетті ор</w:t>
            </w:r>
            <w:r>
              <w:rPr>
                <w:rFonts w:ascii="Times New Roman"/>
                <w:b/>
                <w:i w:val="false"/>
                <w:color w:val="000000"/>
                <w:sz w:val="20"/>
              </w:rPr>
              <w:t>ганның аумақтық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ведомства уполномоченного органа в области государственной статистики при представлении респондентом на бумажном носителе)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07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0071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Лизинг қызметі (қаржылық, операциялық) түрін көрсетіңіз</w:t>
            </w:r>
          </w:p>
          <w:p>
            <w:pPr>
              <w:spacing w:after="20"/>
              <w:ind w:left="20"/>
              <w:jc w:val="both"/>
            </w:pPr>
            <w:r>
              <w:rPr>
                <w:rFonts w:ascii="Times New Roman"/>
                <w:b w:val="false"/>
                <w:i w:val="false"/>
                <w:color w:val="000000"/>
                <w:sz w:val="20"/>
              </w:rPr>
              <w:t>
Укажите вид лизинговой деятельности (финансовый, операционный)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34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1341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Қызметіңіздің негізгі </w:t>
      </w:r>
      <w:r>
        <w:rPr>
          <w:rFonts w:ascii="Times New Roman"/>
          <w:b/>
          <w:i w:val="false"/>
          <w:color w:val="000000"/>
          <w:sz w:val="28"/>
        </w:rPr>
        <w:t>сипаттамаларын көрсетіңіз, мың теңге</w:t>
      </w:r>
    </w:p>
    <w:p>
      <w:pPr>
        <w:spacing w:after="0"/>
        <w:ind w:left="0"/>
        <w:jc w:val="both"/>
      </w:pPr>
      <w:r>
        <w:rPr>
          <w:rFonts w:ascii="Times New Roman"/>
          <w:b w:val="false"/>
          <w:i w:val="false"/>
          <w:color w:val="000000"/>
          <w:sz w:val="28"/>
        </w:rPr>
        <w:t>
      Укажите основные характеристики деятельности, тысяч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алынған лизингтік төлемдер көлемі</w:t>
            </w:r>
          </w:p>
          <w:p>
            <w:pPr>
              <w:spacing w:after="20"/>
              <w:ind w:left="20"/>
              <w:jc w:val="both"/>
            </w:pPr>
            <w:r>
              <w:rPr>
                <w:rFonts w:ascii="Times New Roman"/>
                <w:b w:val="false"/>
                <w:i w:val="false"/>
                <w:color w:val="000000"/>
                <w:sz w:val="20"/>
              </w:rPr>
              <w:t>
Объем полученных лизинговых платежей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 ағымдағы лизингтік портфель</w:t>
            </w:r>
          </w:p>
          <w:p>
            <w:pPr>
              <w:spacing w:after="20"/>
              <w:ind w:left="20"/>
              <w:jc w:val="both"/>
            </w:pPr>
            <w:r>
              <w:rPr>
                <w:rFonts w:ascii="Times New Roman"/>
                <w:b w:val="false"/>
                <w:i w:val="false"/>
                <w:color w:val="000000"/>
                <w:sz w:val="20"/>
              </w:rPr>
              <w:t>
Текущий лизинговый портфель на конец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Қаржыландыру көздері бойынша лизинг шарттарының жалпы құнын көрсетіңіз, мың теңге</w:t>
      </w:r>
    </w:p>
    <w:p>
      <w:pPr>
        <w:spacing w:after="0"/>
        <w:ind w:left="0"/>
        <w:jc w:val="both"/>
      </w:pPr>
      <w:r>
        <w:rPr>
          <w:rFonts w:ascii="Times New Roman"/>
          <w:b w:val="false"/>
          <w:i w:val="false"/>
          <w:color w:val="000000"/>
          <w:sz w:val="28"/>
        </w:rPr>
        <w:t>
       Укажите общую стоимость договоров лизинга по источникам финансирования, тысяч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Лизинг объектілерінің атауы</w:t>
            </w:r>
          </w:p>
          <w:p>
            <w:pPr>
              <w:spacing w:after="20"/>
              <w:ind w:left="20"/>
              <w:jc w:val="both"/>
            </w:pPr>
            <w:r>
              <w:rPr>
                <w:rFonts w:ascii="Times New Roman"/>
                <w:b w:val="false"/>
                <w:i w:val="false"/>
                <w:color w:val="000000"/>
                <w:sz w:val="20"/>
              </w:rPr>
              <w:t>
Наименование объектов лизинга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қорлар жіктеуіші бойынша коды</w:t>
            </w:r>
          </w:p>
          <w:p>
            <w:pPr>
              <w:spacing w:after="20"/>
              <w:ind w:left="20"/>
              <w:jc w:val="both"/>
            </w:pPr>
            <w:r>
              <w:rPr>
                <w:rFonts w:ascii="Times New Roman"/>
                <w:b w:val="false"/>
                <w:i w:val="false"/>
                <w:color w:val="000000"/>
                <w:sz w:val="20"/>
              </w:rPr>
              <w:t xml:space="preserve">
Код по Классификатору основных фондов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Тартылған қаражат</w:t>
            </w:r>
          </w:p>
          <w:p>
            <w:pPr>
              <w:spacing w:after="20"/>
              <w:ind w:left="20"/>
              <w:jc w:val="both"/>
            </w:pPr>
            <w:r>
              <w:rPr>
                <w:rFonts w:ascii="Times New Roman"/>
                <w:b w:val="false"/>
                <w:i w:val="false"/>
                <w:color w:val="000000"/>
                <w:sz w:val="20"/>
              </w:rPr>
              <w:t>
Привлеченные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қаражаттар</w:t>
            </w:r>
          </w:p>
          <w:p>
            <w:pPr>
              <w:spacing w:after="20"/>
              <w:ind w:left="20"/>
              <w:jc w:val="both"/>
            </w:pPr>
            <w:r>
              <w:rPr>
                <w:rFonts w:ascii="Times New Roman"/>
                <w:b w:val="false"/>
                <w:i w:val="false"/>
                <w:color w:val="000000"/>
                <w:sz w:val="20"/>
              </w:rPr>
              <w:t>
бюджетные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i w:val="false"/>
                <w:color w:val="000000"/>
                <w:sz w:val="20"/>
              </w:rPr>
              <w:t xml:space="preserve"> қаражаттар</w:t>
            </w:r>
          </w:p>
          <w:p>
            <w:pPr>
              <w:spacing w:after="20"/>
              <w:ind w:left="20"/>
              <w:jc w:val="both"/>
            </w:pPr>
            <w:r>
              <w:rPr>
                <w:rFonts w:ascii="Times New Roman"/>
                <w:b w:val="false"/>
                <w:i w:val="false"/>
                <w:color w:val="000000"/>
                <w:sz w:val="20"/>
              </w:rPr>
              <w:t>
заемные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өзге де құралдар</w:t>
            </w:r>
          </w:p>
          <w:p>
            <w:pPr>
              <w:spacing w:after="20"/>
              <w:ind w:left="20"/>
              <w:jc w:val="both"/>
            </w:pPr>
            <w:r>
              <w:rPr>
                <w:rFonts w:ascii="Times New Roman"/>
                <w:b w:val="false"/>
                <w:i w:val="false"/>
                <w:color w:val="000000"/>
                <w:sz w:val="20"/>
              </w:rPr>
              <w:t>
прочие средства не включенные в другие группировки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p>
          <w:p>
            <w:pPr>
              <w:spacing w:after="20"/>
              <w:ind w:left="20"/>
              <w:jc w:val="both"/>
            </w:pPr>
            <w:r>
              <w:rPr>
                <w:rFonts w:ascii="Times New Roman"/>
                <w:b w:val="false"/>
                <w:i w:val="false"/>
                <w:color w:val="000000"/>
                <w:sz w:val="20"/>
              </w:rPr>
              <w:t xml:space="preserve">
Земля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p>
          <w:p>
            <w:pPr>
              <w:spacing w:after="20"/>
              <w:ind w:left="20"/>
              <w:jc w:val="both"/>
            </w:pPr>
            <w:r>
              <w:rPr>
                <w:rFonts w:ascii="Times New Roman"/>
                <w:b w:val="false"/>
                <w:i w:val="false"/>
                <w:color w:val="000000"/>
                <w:sz w:val="20"/>
              </w:rPr>
              <w:t>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p>
            <w:pPr>
              <w:spacing w:after="20"/>
              <w:ind w:left="20"/>
              <w:jc w:val="both"/>
            </w:pPr>
            <w:r>
              <w:rPr>
                <w:rFonts w:ascii="Times New Roman"/>
                <w:b w:val="false"/>
                <w:i w:val="false"/>
                <w:color w:val="000000"/>
                <w:sz w:val="20"/>
              </w:rPr>
              <w:t>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 </w:t>
            </w:r>
            <w:r>
              <w:rPr>
                <w:rFonts w:ascii="Times New Roman"/>
                <w:b/>
                <w:i w:val="false"/>
                <w:color w:val="000000"/>
                <w:sz w:val="20"/>
              </w:rPr>
              <w:t>құралдары</w:t>
            </w:r>
            <w:r>
              <w:rPr>
                <w:rFonts w:ascii="Times New Roman"/>
                <w:b/>
                <w:i w:val="false"/>
                <w:color w:val="000000"/>
                <w:sz w:val="20"/>
              </w:rPr>
              <w:t xml:space="preserve"> мен жабдығы</w:t>
            </w:r>
          </w:p>
          <w:p>
            <w:pPr>
              <w:spacing w:after="20"/>
              <w:ind w:left="20"/>
              <w:jc w:val="both"/>
            </w:pPr>
            <w:r>
              <w:rPr>
                <w:rFonts w:ascii="Times New Roman"/>
                <w:b w:val="false"/>
                <w:i w:val="false"/>
                <w:color w:val="000000"/>
                <w:sz w:val="20"/>
              </w:rPr>
              <w:t>
Транспортные средства и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жеңіл жолаушылар автомобиль-дері</w:t>
            </w:r>
          </w:p>
          <w:p>
            <w:pPr>
              <w:spacing w:after="20"/>
              <w:ind w:left="20"/>
              <w:jc w:val="both"/>
            </w:pPr>
            <w:r>
              <w:rPr>
                <w:rFonts w:ascii="Times New Roman"/>
                <w:b w:val="false"/>
                <w:i w:val="false"/>
                <w:color w:val="000000"/>
                <w:sz w:val="20"/>
              </w:rPr>
              <w:t>
из них автомобили легковые пассажирские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машиналар мен жабдығы</w:t>
            </w:r>
          </w:p>
          <w:p>
            <w:pPr>
              <w:spacing w:after="20"/>
              <w:ind w:left="20"/>
              <w:jc w:val="both"/>
            </w:pPr>
            <w:r>
              <w:rPr>
                <w:rFonts w:ascii="Times New Roman"/>
                <w:b w:val="false"/>
                <w:i w:val="false"/>
                <w:color w:val="000000"/>
                <w:sz w:val="20"/>
              </w:rPr>
              <w:t>
Прочие машины и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ауыл шаруашалығы және орман шаруашылығына арналған машиналар</w:t>
            </w:r>
          </w:p>
          <w:p>
            <w:pPr>
              <w:spacing w:after="20"/>
              <w:ind w:left="20"/>
              <w:jc w:val="both"/>
            </w:pPr>
            <w:r>
              <w:rPr>
                <w:rFonts w:ascii="Times New Roman"/>
                <w:b w:val="false"/>
                <w:i w:val="false"/>
                <w:color w:val="000000"/>
                <w:sz w:val="20"/>
              </w:rPr>
              <w:t>
из них машины для сельского и лесного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негізгі құрал- жабдықтар</w:t>
            </w:r>
          </w:p>
          <w:p>
            <w:pPr>
              <w:spacing w:after="20"/>
              <w:ind w:left="20"/>
              <w:jc w:val="both"/>
            </w:pPr>
            <w:r>
              <w:rPr>
                <w:rFonts w:ascii="Times New Roman"/>
                <w:b w:val="false"/>
                <w:i w:val="false"/>
                <w:color w:val="000000"/>
                <w:sz w:val="20"/>
              </w:rPr>
              <w:t xml:space="preserve">
Прочие основные средства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Әрекет ету </w:t>
      </w:r>
      <w:r>
        <w:rPr>
          <w:rFonts w:ascii="Times New Roman"/>
          <w:b/>
          <w:i w:val="false"/>
          <w:color w:val="000000"/>
          <w:sz w:val="28"/>
        </w:rPr>
        <w:t>кезеңдері бойынша лизинг шарттарының құнын көрсетіңіз, мың теңге</w:t>
      </w:r>
    </w:p>
    <w:p>
      <w:pPr>
        <w:spacing w:after="0"/>
        <w:ind w:left="0"/>
        <w:jc w:val="both"/>
      </w:pPr>
      <w:r>
        <w:rPr>
          <w:rFonts w:ascii="Times New Roman"/>
          <w:b w:val="false"/>
          <w:i w:val="false"/>
          <w:color w:val="000000"/>
          <w:sz w:val="28"/>
        </w:rPr>
        <w:t>
      Укажите стоимость договоров по периодам действия договоров лизинга, тысяч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жылға дейін</w:t>
            </w:r>
          </w:p>
          <w:p>
            <w:pPr>
              <w:spacing w:after="20"/>
              <w:ind w:left="20"/>
              <w:jc w:val="both"/>
            </w:pPr>
            <w:r>
              <w:rPr>
                <w:rFonts w:ascii="Times New Roman"/>
                <w:b w:val="false"/>
                <w:i w:val="false"/>
                <w:color w:val="000000"/>
                <w:sz w:val="20"/>
              </w:rPr>
              <w:t>
до 1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1-ден 3 жылға дейін</w:t>
            </w:r>
          </w:p>
          <w:p>
            <w:pPr>
              <w:spacing w:after="20"/>
              <w:ind w:left="20"/>
              <w:jc w:val="both"/>
            </w:pPr>
            <w:r>
              <w:rPr>
                <w:rFonts w:ascii="Times New Roman"/>
                <w:b w:val="false"/>
                <w:i w:val="false"/>
                <w:color w:val="000000"/>
                <w:sz w:val="20"/>
              </w:rPr>
              <w:t>
от 1 года до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3-тен 6 жылға дейін</w:t>
            </w:r>
          </w:p>
          <w:p>
            <w:pPr>
              <w:spacing w:after="20"/>
              <w:ind w:left="20"/>
              <w:jc w:val="both"/>
            </w:pPr>
            <w:r>
              <w:rPr>
                <w:rFonts w:ascii="Times New Roman"/>
                <w:b w:val="false"/>
                <w:i w:val="false"/>
                <w:color w:val="000000"/>
                <w:sz w:val="20"/>
              </w:rPr>
              <w:t>
от 3 до 6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жылдан жоғары</w:t>
            </w:r>
          </w:p>
          <w:p>
            <w:pPr>
              <w:spacing w:after="20"/>
              <w:ind w:left="20"/>
              <w:jc w:val="both"/>
            </w:pPr>
            <w:r>
              <w:rPr>
                <w:rFonts w:ascii="Times New Roman"/>
                <w:b w:val="false"/>
                <w:i w:val="false"/>
                <w:color w:val="000000"/>
                <w:sz w:val="20"/>
              </w:rPr>
              <w:t>
свыше 6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w:t>
            </w:r>
          </w:p>
          <w:p>
            <w:pPr>
              <w:spacing w:after="20"/>
              <w:ind w:left="20"/>
              <w:jc w:val="both"/>
            </w:pPr>
            <w:r>
              <w:rPr>
                <w:rFonts w:ascii="Times New Roman"/>
                <w:b w:val="false"/>
                <w:i w:val="false"/>
                <w:color w:val="000000"/>
                <w:sz w:val="20"/>
              </w:rPr>
              <w:t>
Сельское, лесное и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Тау-кен өндіру </w:t>
            </w:r>
            <w:r>
              <w:rPr>
                <w:rFonts w:ascii="Times New Roman"/>
                <w:b/>
                <w:i w:val="false"/>
                <w:color w:val="000000"/>
                <w:sz w:val="20"/>
              </w:rPr>
              <w:t>өнеркәсібі</w:t>
            </w:r>
            <w:r>
              <w:rPr>
                <w:rFonts w:ascii="Times New Roman"/>
                <w:b/>
                <w:i w:val="false"/>
                <w:color w:val="000000"/>
                <w:sz w:val="20"/>
              </w:rPr>
              <w:t xml:space="preserve">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w:t>
            </w:r>
            <w:r>
              <w:rPr>
                <w:rFonts w:ascii="Times New Roman"/>
                <w:b/>
                <w:i w:val="false"/>
                <w:color w:val="000000"/>
                <w:sz w:val="20"/>
              </w:rPr>
              <w:t xml:space="preserve"> өнеркәсібі</w:t>
            </w:r>
          </w:p>
          <w:p>
            <w:pPr>
              <w:spacing w:after="20"/>
              <w:ind w:left="20"/>
              <w:jc w:val="both"/>
            </w:pPr>
            <w:r>
              <w:rPr>
                <w:rFonts w:ascii="Times New Roman"/>
                <w:b w:val="false"/>
                <w:i w:val="false"/>
                <w:color w:val="000000"/>
                <w:sz w:val="20"/>
              </w:rPr>
              <w:t>
Обрабатывающая промышленность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энергиясымен, газбен, бумен, ыстық сумен және ауаны кондициялаумен жабдықтау</w:t>
            </w:r>
          </w:p>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су бұру; қалдықтарды жинау, өңдеу және жою, ластануды жою бойынша қызмет</w:t>
            </w:r>
          </w:p>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p>
          <w:p>
            <w:pPr>
              <w:spacing w:after="20"/>
              <w:ind w:left="20"/>
              <w:jc w:val="both"/>
            </w:pPr>
            <w:r>
              <w:rPr>
                <w:rFonts w:ascii="Times New Roman"/>
                <w:b w:val="false"/>
                <w:i w:val="false"/>
                <w:color w:val="000000"/>
                <w:sz w:val="20"/>
              </w:rPr>
              <w:t>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және бөлшек саудада сату;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 және тамақтану бойынша қызмет көрсету</w:t>
            </w:r>
          </w:p>
          <w:p>
            <w:pPr>
              <w:spacing w:after="20"/>
              <w:ind w:left="20"/>
              <w:jc w:val="both"/>
            </w:pPr>
            <w:r>
              <w:rPr>
                <w:rFonts w:ascii="Times New Roman"/>
                <w:b w:val="false"/>
                <w:i w:val="false"/>
                <w:color w:val="000000"/>
                <w:sz w:val="20"/>
              </w:rPr>
              <w:t>
Предоставление услуг по проживанию и питанию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және байланыс</w:t>
            </w:r>
          </w:p>
          <w:p>
            <w:pPr>
              <w:spacing w:after="20"/>
              <w:ind w:left="20"/>
              <w:jc w:val="both"/>
            </w:pPr>
            <w:r>
              <w:rPr>
                <w:rFonts w:ascii="Times New Roman"/>
                <w:b w:val="false"/>
                <w:i w:val="false"/>
                <w:color w:val="000000"/>
                <w:sz w:val="20"/>
              </w:rPr>
              <w:t>
Информация и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i w:val="false"/>
                <w:color w:val="000000"/>
                <w:sz w:val="20"/>
              </w:rPr>
              <w:t xml:space="preserve"> және сақтандыру қызметі</w:t>
            </w:r>
          </w:p>
          <w:p>
            <w:pPr>
              <w:spacing w:after="20"/>
              <w:ind w:left="20"/>
              <w:jc w:val="both"/>
            </w:pPr>
            <w:r>
              <w:rPr>
                <w:rFonts w:ascii="Times New Roman"/>
                <w:b w:val="false"/>
                <w:i w:val="false"/>
                <w:color w:val="000000"/>
                <w:sz w:val="20"/>
              </w:rPr>
              <w:t xml:space="preserve">
Финансовая и страховая деятельность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мүлікпен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i w:val="false"/>
                <w:color w:val="000000"/>
                <w:sz w:val="20"/>
              </w:rPr>
              <w:t xml:space="preserve"> және қосалқы </w:t>
            </w:r>
            <w:r>
              <w:rPr>
                <w:rFonts w:ascii="Times New Roman"/>
                <w:b/>
                <w:i w:val="false"/>
                <w:color w:val="000000"/>
                <w:sz w:val="20"/>
              </w:rPr>
              <w:t>қызмет</w:t>
            </w:r>
            <w:r>
              <w:rPr>
                <w:rFonts w:ascii="Times New Roman"/>
                <w:b/>
                <w:i w:val="false"/>
                <w:color w:val="000000"/>
                <w:sz w:val="20"/>
              </w:rPr>
              <w:t xml:space="preserve">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p>
            <w:pPr>
              <w:spacing w:after="20"/>
              <w:ind w:left="20"/>
              <w:jc w:val="both"/>
            </w:pPr>
            <w:r>
              <w:rPr>
                <w:rFonts w:ascii="Times New Roman"/>
                <w:b w:val="false"/>
                <w:i w:val="false"/>
                <w:color w:val="000000"/>
                <w:sz w:val="20"/>
              </w:rPr>
              <w:t xml:space="preserve">
Образование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және халыққа әлеуметтік қызмет көрсету</w:t>
            </w:r>
          </w:p>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w:t>
            </w:r>
            <w:r>
              <w:rPr>
                <w:rFonts w:ascii="Times New Roman"/>
                <w:b/>
                <w:i w:val="false"/>
                <w:color w:val="000000"/>
                <w:sz w:val="20"/>
              </w:rPr>
              <w:t>,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қызметтердің өзге де түрлерін ұсыну</w:t>
            </w:r>
          </w:p>
          <w:p>
            <w:pPr>
              <w:spacing w:after="20"/>
              <w:ind w:left="20"/>
              <w:jc w:val="both"/>
            </w:pPr>
            <w:r>
              <w:rPr>
                <w:rFonts w:ascii="Times New Roman"/>
                <w:b w:val="false"/>
                <w:i w:val="false"/>
                <w:color w:val="000000"/>
                <w:sz w:val="20"/>
              </w:rPr>
              <w:t>
Предоставление прочих видов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Лизингті пайдалану бағыттары бойынша лизинг шарттары саны </w:t>
      </w:r>
      <w:r>
        <w:rPr>
          <w:rFonts w:ascii="Times New Roman"/>
          <w:b/>
          <w:i w:val="false"/>
          <w:color w:val="000000"/>
          <w:sz w:val="28"/>
        </w:rPr>
        <w:t>мен құнын көрсетіңіз</w:t>
      </w:r>
    </w:p>
    <w:p>
      <w:pPr>
        <w:spacing w:after="0"/>
        <w:ind w:left="0"/>
        <w:jc w:val="both"/>
      </w:pPr>
      <w:r>
        <w:rPr>
          <w:rFonts w:ascii="Times New Roman"/>
          <w:b w:val="false"/>
          <w:i w:val="false"/>
          <w:color w:val="000000"/>
          <w:sz w:val="28"/>
        </w:rPr>
        <w:t>
      Укажите количество и стоимость договоров лизинга по направлениям использования лизинга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строки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p>
          <w:p>
            <w:pPr>
              <w:spacing w:after="20"/>
              <w:ind w:left="20"/>
              <w:jc w:val="both"/>
            </w:pPr>
            <w:r>
              <w:rPr>
                <w:rFonts w:ascii="Times New Roman"/>
                <w:b w:val="false"/>
                <w:i w:val="false"/>
                <w:color w:val="000000"/>
                <w:sz w:val="20"/>
              </w:rPr>
              <w:t>
Земля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p>
          <w:p>
            <w:pPr>
              <w:spacing w:after="20"/>
              <w:ind w:left="20"/>
              <w:jc w:val="both"/>
            </w:pPr>
            <w:r>
              <w:rPr>
                <w:rFonts w:ascii="Times New Roman"/>
                <w:b w:val="false"/>
                <w:i w:val="false"/>
                <w:color w:val="000000"/>
                <w:sz w:val="20"/>
              </w:rPr>
              <w:t>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p>
            <w:pPr>
              <w:spacing w:after="20"/>
              <w:ind w:left="20"/>
              <w:jc w:val="both"/>
            </w:pP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 құралдары мен </w:t>
            </w:r>
            <w:r>
              <w:rPr>
                <w:rFonts w:ascii="Times New Roman"/>
                <w:b/>
                <w:i w:val="false"/>
                <w:color w:val="000000"/>
                <w:sz w:val="20"/>
              </w:rPr>
              <w:t>жабдығы</w:t>
            </w:r>
          </w:p>
          <w:p>
            <w:pPr>
              <w:spacing w:after="20"/>
              <w:ind w:left="20"/>
              <w:jc w:val="both"/>
            </w:pPr>
            <w:r>
              <w:rPr>
                <w:rFonts w:ascii="Times New Roman"/>
                <w:b w:val="false"/>
                <w:i w:val="false"/>
                <w:color w:val="000000"/>
                <w:sz w:val="20"/>
              </w:rPr>
              <w:t>
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жеңіл жолаушылар автомобиль-дері</w:t>
            </w:r>
          </w:p>
          <w:p>
            <w:pPr>
              <w:spacing w:after="20"/>
              <w:ind w:left="20"/>
              <w:jc w:val="both"/>
            </w:pPr>
            <w:r>
              <w:rPr>
                <w:rFonts w:ascii="Times New Roman"/>
                <w:b w:val="false"/>
                <w:i w:val="false"/>
                <w:color w:val="000000"/>
                <w:sz w:val="20"/>
              </w:rPr>
              <w:t>
Из них автомобили легковые пассажирские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машиналар мен жабдығы</w:t>
            </w:r>
          </w:p>
          <w:p>
            <w:pPr>
              <w:spacing w:after="20"/>
              <w:ind w:left="20"/>
              <w:jc w:val="both"/>
            </w:pPr>
            <w:r>
              <w:rPr>
                <w:rFonts w:ascii="Times New Roman"/>
                <w:b w:val="false"/>
                <w:i w:val="false"/>
                <w:color w:val="000000"/>
                <w:sz w:val="20"/>
              </w:rPr>
              <w:t>
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ауыл шаруашылығы және орман шаруашылы-ғына арналған машиналар</w:t>
            </w:r>
          </w:p>
          <w:p>
            <w:pPr>
              <w:spacing w:after="20"/>
              <w:ind w:left="20"/>
              <w:jc w:val="both"/>
            </w:pPr>
            <w:r>
              <w:rPr>
                <w:rFonts w:ascii="Times New Roman"/>
                <w:b w:val="false"/>
                <w:i w:val="false"/>
                <w:color w:val="000000"/>
                <w:sz w:val="20"/>
              </w:rPr>
              <w:t>
Из них машины для сельского и лесного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негізгі құрал-жабдықтар</w:t>
            </w:r>
          </w:p>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w:t>
            </w:r>
          </w:p>
          <w:p>
            <w:pPr>
              <w:spacing w:after="20"/>
              <w:ind w:left="20"/>
              <w:jc w:val="both"/>
            </w:pPr>
            <w:r>
              <w:rPr>
                <w:rFonts w:ascii="Times New Roman"/>
                <w:b w:val="false"/>
                <w:i w:val="false"/>
                <w:color w:val="000000"/>
                <w:sz w:val="20"/>
              </w:rPr>
              <w:t>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орман және балық </w:t>
            </w:r>
            <w:r>
              <w:rPr>
                <w:rFonts w:ascii="Times New Roman"/>
                <w:b/>
                <w:i w:val="false"/>
                <w:color w:val="000000"/>
                <w:sz w:val="20"/>
              </w:rPr>
              <w:t>шаруашылығы</w:t>
            </w:r>
          </w:p>
          <w:p>
            <w:pPr>
              <w:spacing w:after="20"/>
              <w:ind w:left="20"/>
              <w:jc w:val="both"/>
            </w:pPr>
            <w:r>
              <w:rPr>
                <w:rFonts w:ascii="Times New Roman"/>
                <w:b w:val="false"/>
                <w:i w:val="false"/>
                <w:color w:val="000000"/>
                <w:sz w:val="20"/>
              </w:rPr>
              <w:t>
Сельское, лесное и рыбное хозяйство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өндіру өнеркәсібі және карьерлерді қазу</w:t>
            </w:r>
          </w:p>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w:t>
            </w:r>
            <w:r>
              <w:rPr>
                <w:rFonts w:ascii="Times New Roman"/>
                <w:b/>
                <w:i w:val="false"/>
                <w:color w:val="000000"/>
                <w:sz w:val="20"/>
              </w:rPr>
              <w:t xml:space="preserve"> өнеркәсібі</w:t>
            </w:r>
          </w:p>
          <w:p>
            <w:pPr>
              <w:spacing w:after="20"/>
              <w:ind w:left="20"/>
              <w:jc w:val="both"/>
            </w:pPr>
            <w:r>
              <w:rPr>
                <w:rFonts w:ascii="Times New Roman"/>
                <w:b w:val="false"/>
                <w:i w:val="false"/>
                <w:color w:val="000000"/>
                <w:sz w:val="20"/>
              </w:rPr>
              <w:t>
Обрабатывающая промышленность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энергиясымен, газбен, бумен, ыстық сумен және ауаны кондициялаумен жабдықтау</w:t>
            </w:r>
          </w:p>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Сумен </w:t>
            </w:r>
            <w:r>
              <w:rPr>
                <w:rFonts w:ascii="Times New Roman"/>
                <w:b/>
                <w:i w:val="false"/>
                <w:color w:val="000000"/>
                <w:sz w:val="20"/>
              </w:rPr>
              <w:t xml:space="preserve">жабдықтау; су бұру; қалдықтарды жинау, өңдеу және жою, ластануды жою </w:t>
            </w:r>
            <w:r>
              <w:rPr>
                <w:rFonts w:ascii="Times New Roman"/>
                <w:b/>
                <w:i w:val="false"/>
                <w:color w:val="000000"/>
                <w:sz w:val="20"/>
              </w:rPr>
              <w:t>бойынша қызмет</w:t>
            </w:r>
          </w:p>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p>
          <w:p>
            <w:pPr>
              <w:spacing w:after="20"/>
              <w:ind w:left="20"/>
              <w:jc w:val="both"/>
            </w:pPr>
            <w:r>
              <w:rPr>
                <w:rFonts w:ascii="Times New Roman"/>
                <w:b w:val="false"/>
                <w:i w:val="false"/>
                <w:color w:val="000000"/>
                <w:sz w:val="20"/>
              </w:rPr>
              <w:t>
Строительство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және бөлшек саудада сату;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Тұру және тамақтану </w:t>
            </w:r>
            <w:r>
              <w:rPr>
                <w:rFonts w:ascii="Times New Roman"/>
                <w:b/>
                <w:i w:val="false"/>
                <w:color w:val="000000"/>
                <w:sz w:val="20"/>
              </w:rPr>
              <w:t>бойынша қызмет көрсету</w:t>
            </w:r>
          </w:p>
          <w:p>
            <w:pPr>
              <w:spacing w:after="20"/>
              <w:ind w:left="20"/>
              <w:jc w:val="both"/>
            </w:pPr>
            <w:r>
              <w:rPr>
                <w:rFonts w:ascii="Times New Roman"/>
                <w:b w:val="false"/>
                <w:i w:val="false"/>
                <w:color w:val="000000"/>
                <w:sz w:val="20"/>
              </w:rPr>
              <w:t>
Предоставление услуг по проживанию и питанию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және байланыс</w:t>
            </w:r>
          </w:p>
          <w:p>
            <w:pPr>
              <w:spacing w:after="20"/>
              <w:ind w:left="20"/>
              <w:jc w:val="both"/>
            </w:pPr>
            <w:r>
              <w:rPr>
                <w:rFonts w:ascii="Times New Roman"/>
                <w:b w:val="false"/>
                <w:i w:val="false"/>
                <w:color w:val="000000"/>
                <w:sz w:val="20"/>
              </w:rPr>
              <w:t>
Информация и связь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i w:val="false"/>
                <w:color w:val="000000"/>
                <w:sz w:val="20"/>
              </w:rPr>
              <w:t xml:space="preserve"> және сақтандыру қызметі</w:t>
            </w:r>
          </w:p>
          <w:p>
            <w:pPr>
              <w:spacing w:after="20"/>
              <w:ind w:left="20"/>
              <w:jc w:val="both"/>
            </w:pPr>
            <w:r>
              <w:rPr>
                <w:rFonts w:ascii="Times New Roman"/>
                <w:b w:val="false"/>
                <w:i w:val="false"/>
                <w:color w:val="000000"/>
                <w:sz w:val="20"/>
              </w:rPr>
              <w:t>
Финансовая и страховая деятельность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мүлікпен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i w:val="false"/>
                <w:color w:val="000000"/>
                <w:sz w:val="20"/>
              </w:rPr>
              <w:t xml:space="preserve"> және қосалқы қызмет көрсету </w:t>
            </w:r>
            <w:r>
              <w:rPr>
                <w:rFonts w:ascii="Times New Roman"/>
                <w:b/>
                <w:i w:val="false"/>
                <w:color w:val="000000"/>
                <w:sz w:val="20"/>
              </w:rPr>
              <w:t>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p>
            <w:pPr>
              <w:spacing w:after="20"/>
              <w:ind w:left="20"/>
              <w:jc w:val="both"/>
            </w:pPr>
            <w:r>
              <w:rPr>
                <w:rFonts w:ascii="Times New Roman"/>
                <w:b w:val="false"/>
                <w:i w:val="false"/>
                <w:color w:val="000000"/>
                <w:sz w:val="20"/>
              </w:rPr>
              <w:t>
Образование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және халыққа әлеуметтік қызмет көрсету</w:t>
            </w:r>
          </w:p>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w:t>
            </w:r>
            <w:r>
              <w:rPr>
                <w:rFonts w:ascii="Times New Roman"/>
                <w:b/>
                <w:i w:val="false"/>
                <w:color w:val="000000"/>
                <w:sz w:val="20"/>
              </w:rPr>
              <w:t>,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қызметтердің өзге де түрлерін ұсыну </w:t>
            </w:r>
          </w:p>
          <w:p>
            <w:pPr>
              <w:spacing w:after="20"/>
              <w:ind w:left="20"/>
              <w:jc w:val="both"/>
            </w:pPr>
            <w:r>
              <w:rPr>
                <w:rFonts w:ascii="Times New Roman"/>
                <w:b w:val="false"/>
                <w:i w:val="false"/>
                <w:color w:val="000000"/>
                <w:sz w:val="20"/>
              </w:rPr>
              <w:t>
Предоставление прочих видов услуг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Пайыздық </w:t>
      </w:r>
      <w:r>
        <w:rPr>
          <w:rFonts w:ascii="Times New Roman"/>
          <w:b/>
          <w:i w:val="false"/>
          <w:color w:val="000000"/>
          <w:sz w:val="28"/>
        </w:rPr>
        <w:t>мөлшерлемелер бойынша шарттардың саны мен құны</w:t>
      </w:r>
    </w:p>
    <w:p>
      <w:pPr>
        <w:spacing w:after="0"/>
        <w:ind w:left="0"/>
        <w:jc w:val="both"/>
      </w:pPr>
      <w:r>
        <w:rPr>
          <w:rFonts w:ascii="Times New Roman"/>
          <w:b w:val="false"/>
          <w:i w:val="false"/>
          <w:color w:val="000000"/>
          <w:sz w:val="28"/>
        </w:rPr>
        <w:t>
       Количество и стоимость договоров лизинга по процентным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бірлік</w:t>
            </w:r>
          </w:p>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 мың теңге</w:t>
            </w:r>
          </w:p>
          <w:p>
            <w:pPr>
              <w:spacing w:after="20"/>
              <w:ind w:left="20"/>
              <w:jc w:val="both"/>
            </w:pPr>
            <w:r>
              <w:rPr>
                <w:rFonts w:ascii="Times New Roman"/>
                <w:b w:val="false"/>
                <w:i w:val="false"/>
                <w:color w:val="000000"/>
                <w:sz w:val="20"/>
              </w:rPr>
              <w:t>
стоимость, тысяч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10%-ға дейін</w:t>
            </w:r>
          </w:p>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10%-дан 14%-ға дейін</w:t>
            </w:r>
          </w:p>
          <w:p>
            <w:pPr>
              <w:spacing w:after="20"/>
              <w:ind w:left="20"/>
              <w:jc w:val="both"/>
            </w:pPr>
            <w:r>
              <w:rPr>
                <w:rFonts w:ascii="Times New Roman"/>
                <w:b w:val="false"/>
                <w:i w:val="false"/>
                <w:color w:val="000000"/>
                <w:sz w:val="20"/>
              </w:rPr>
              <w:t>
от 10 до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14%-дан жоғары</w:t>
            </w:r>
          </w:p>
          <w:p>
            <w:pPr>
              <w:spacing w:after="20"/>
              <w:ind w:left="20"/>
              <w:jc w:val="both"/>
            </w:pPr>
            <w:r>
              <w:rPr>
                <w:rFonts w:ascii="Times New Roman"/>
                <w:b w:val="false"/>
                <w:i w:val="false"/>
                <w:color w:val="000000"/>
                <w:sz w:val="20"/>
              </w:rPr>
              <w:t>
свыше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 xml:space="preserve"> Наименование _____________________________Адрес (респондента)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 ___________  ________</w:t>
      </w:r>
      <w:r>
        <w:rPr>
          <w:rFonts w:ascii="Times New Roman"/>
          <w:b/>
          <w:i w:val="false"/>
          <w:color w:val="000000"/>
          <w:sz w:val="28"/>
        </w:rPr>
        <w:t>Электрондық пошта мекенжайы (респонденттің)</w:t>
      </w:r>
      <w:r>
        <w:rPr>
          <w:rFonts w:ascii="Times New Roman"/>
          <w:b w:val="false"/>
          <w:i w:val="false"/>
          <w:color w:val="000000"/>
          <w:sz w:val="28"/>
        </w:rPr>
        <w:t xml:space="preserve">______ </w:t>
      </w:r>
    </w:p>
    <w:p>
      <w:pPr>
        <w:spacing w:after="0"/>
        <w:ind w:left="0"/>
        <w:jc w:val="both"/>
      </w:pPr>
      <w:r>
        <w:rPr>
          <w:rFonts w:ascii="Times New Roman"/>
          <w:b w:val="false"/>
          <w:i w:val="false"/>
          <w:color w:val="000000"/>
          <w:sz w:val="28"/>
        </w:rPr>
        <w:t xml:space="preserve">Телефон (респондента)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ұялы</w:t>
      </w:r>
      <w:r>
        <w:rPr>
          <w:rFonts w:ascii="Times New Roman"/>
          <w:b w:val="false"/>
          <w:i w:val="false"/>
          <w:color w:val="000000"/>
          <w:sz w:val="28"/>
        </w:rPr>
        <w:t xml:space="preserve">              Адрес электронной почты (респондента)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Исполнитель_____________________________________________________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 xml:space="preserve"> қолы, телефоны</w:t>
      </w:r>
      <w:r>
        <w:rPr>
          <w:rFonts w:ascii="Times New Roman"/>
          <w:b w:val="false"/>
          <w:i w:val="false"/>
          <w:color w:val="000000"/>
          <w:sz w:val="28"/>
        </w:rPr>
        <w:t xml:space="preserve"> </w:t>
      </w:r>
      <w:r>
        <w:rPr>
          <w:rFonts w:ascii="Times New Roman"/>
          <w:b/>
          <w:i w:val="false"/>
          <w:color w:val="000000"/>
          <w:sz w:val="28"/>
        </w:rPr>
        <w:t>(орындаушының</w:t>
      </w: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 xml:space="preserve">Главный бухгалтер или лицо, исполняющее его обязанности 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Руководитель или лицо, исполняющее его обязанности 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 xml:space="preserve">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w:t>
      </w:r>
      <w:r>
        <w:rPr>
          <w:rFonts w:ascii="Times New Roman"/>
          <w:b/>
          <w:i w:val="false"/>
          <w:color w:val="000000"/>
          <w:sz w:val="28"/>
        </w:rPr>
        <w:t>мерзімде ұсынбау "Әкімшілік құқық бұзушылық туралы" Қазақстан</w:t>
      </w:r>
      <w:r>
        <w:rPr>
          <w:rFonts w:ascii="Times New Roman"/>
          <w:b/>
          <w:i w:val="false"/>
          <w:color w:val="000000"/>
          <w:sz w:val="28"/>
        </w:rPr>
        <w:t xml:space="preserve">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 xml:space="preserve">Руководитель Бюро </w:t>
            </w:r>
            <w:r>
              <w:br/>
            </w:r>
            <w:r>
              <w:rPr>
                <w:rFonts w:ascii="Times New Roman"/>
                <w:b w:val="false"/>
                <w:i w:val="false"/>
                <w:color w:val="000000"/>
                <w:sz w:val="20"/>
              </w:rPr>
              <w:t>национальной</w:t>
            </w:r>
            <w:r>
              <w:br/>
            </w:r>
            <w:r>
              <w:rPr>
                <w:rFonts w:ascii="Times New Roman"/>
                <w:b w:val="false"/>
                <w:i w:val="false"/>
                <w:color w:val="000000"/>
                <w:sz w:val="20"/>
              </w:rPr>
              <w:t>статистики Агентства</w:t>
            </w:r>
            <w:r>
              <w:br/>
            </w:r>
            <w:r>
              <w:rPr>
                <w:rFonts w:ascii="Times New Roman"/>
                <w:b w:val="false"/>
                <w:i w:val="false"/>
                <w:color w:val="000000"/>
                <w:sz w:val="20"/>
              </w:rPr>
              <w:t xml:space="preserve">по стратегическому </w:t>
            </w:r>
            <w:r>
              <w:br/>
            </w:r>
            <w:r>
              <w:rPr>
                <w:rFonts w:ascii="Times New Roman"/>
                <w:b w:val="false"/>
                <w:i w:val="false"/>
                <w:color w:val="000000"/>
                <w:sz w:val="20"/>
              </w:rPr>
              <w:t>планированию</w:t>
            </w:r>
            <w:r>
              <w:br/>
            </w:r>
            <w:r>
              <w:rPr>
                <w:rFonts w:ascii="Times New Roman"/>
                <w:b w:val="false"/>
                <w:i w:val="false"/>
                <w:color w:val="000000"/>
                <w:sz w:val="20"/>
              </w:rPr>
              <w:t xml:space="preserve">и реформам Республики </w:t>
            </w:r>
            <w:r>
              <w:br/>
            </w:r>
            <w:r>
              <w:rPr>
                <w:rFonts w:ascii="Times New Roman"/>
                <w:b w:val="false"/>
                <w:i w:val="false"/>
                <w:color w:val="000000"/>
                <w:sz w:val="20"/>
              </w:rPr>
              <w:t>Казахстан</w:t>
            </w:r>
            <w:r>
              <w:br/>
            </w:r>
            <w:r>
              <w:rPr>
                <w:rFonts w:ascii="Times New Roman"/>
                <w:b w:val="false"/>
                <w:i w:val="false"/>
                <w:color w:val="000000"/>
                <w:sz w:val="20"/>
              </w:rPr>
              <w:t xml:space="preserve">от 25 августа 2026 года </w:t>
            </w:r>
            <w:r>
              <w:br/>
            </w:r>
            <w:r>
              <w:rPr>
                <w:rFonts w:ascii="Times New Roman"/>
                <w:b w:val="false"/>
                <w:i w:val="false"/>
                <w:color w:val="000000"/>
                <w:sz w:val="20"/>
              </w:rPr>
              <w:t>№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приказу </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w:t>
            </w:r>
            <w:r>
              <w:br/>
            </w:r>
            <w:r>
              <w:rPr>
                <w:rFonts w:ascii="Times New Roman"/>
                <w:b w:val="false"/>
                <w:i w:val="false"/>
                <w:color w:val="000000"/>
                <w:sz w:val="20"/>
              </w:rPr>
              <w:t>№ 5</w:t>
            </w:r>
          </w:p>
        </w:tc>
      </w:tr>
    </w:tbl>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лизинговой деятельности", (индекс 1-лизинг, периодичность годовая)</w:t>
      </w: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лизинговой деятельности" (индекс 1-лизинг, периодичность годовая) (далее – статистическая форма).</w:t>
      </w:r>
    </w:p>
    <w:p>
      <w:pPr>
        <w:spacing w:after="0"/>
        <w:ind w:left="0"/>
        <w:jc w:val="both"/>
      </w:pPr>
      <w:r>
        <w:rPr>
          <w:rFonts w:ascii="Times New Roman"/>
          <w:b w:val="false"/>
          <w:i w:val="false"/>
          <w:color w:val="000000"/>
          <w:sz w:val="28"/>
        </w:rPr>
        <w:t>
      2. Статистические формы представляют филиалы, представительства и иные обособленные структурные подразделения юридических лиц по месту своего нахождения, если им делегированы полномочия по сдаче статистических форм юридическим лицом. Если филиалы, представительства и иные обособленные структурные подразделения юридического лица не имеют таких полномочий, то статистические формы представляют юридические лица в разрезе своих филиалов, представительств и иных обособленных структурных подразделений с указанием их местонахождения.</w:t>
      </w:r>
    </w:p>
    <w:p>
      <w:pPr>
        <w:spacing w:after="0"/>
        <w:ind w:left="0"/>
        <w:jc w:val="both"/>
      </w:pPr>
      <w:r>
        <w:rPr>
          <w:rFonts w:ascii="Times New Roman"/>
          <w:b w:val="false"/>
          <w:i w:val="false"/>
          <w:color w:val="000000"/>
          <w:sz w:val="28"/>
        </w:rPr>
        <w:t>
      Первичные статистические данные указываются в целых числах: в стоимостном выражении – в тысячах теңге, количество объектов – в единицах. Стоимость оказанных услуг учитывается в текущих ценах без налога на добавленную стоимость.</w:t>
      </w:r>
    </w:p>
    <w:p>
      <w:pPr>
        <w:spacing w:after="0"/>
        <w:ind w:left="0"/>
        <w:jc w:val="both"/>
      </w:pPr>
      <w:r>
        <w:rPr>
          <w:rFonts w:ascii="Times New Roman"/>
          <w:b w:val="false"/>
          <w:i w:val="false"/>
          <w:color w:val="000000"/>
          <w:sz w:val="28"/>
        </w:rPr>
        <w:t>
      3. В строке 1 раздела 3 указываются начисленные лизинговые платежи за отчетный год, указанные в договоре лизинга.</w:t>
      </w:r>
    </w:p>
    <w:p>
      <w:pPr>
        <w:spacing w:after="0"/>
        <w:ind w:left="0"/>
        <w:jc w:val="both"/>
      </w:pPr>
      <w:r>
        <w:rPr>
          <w:rFonts w:ascii="Times New Roman"/>
          <w:b w:val="false"/>
          <w:i w:val="false"/>
          <w:color w:val="000000"/>
          <w:sz w:val="28"/>
        </w:rPr>
        <w:t>
      В строке 2 раздела 3 указывается текущий портфель, то есть объем лизинговых платежей к получению по остаточной стоимости текущих сделок на конец отчетного года.</w:t>
      </w:r>
    </w:p>
    <w:p>
      <w:pPr>
        <w:spacing w:after="0"/>
        <w:ind w:left="0"/>
        <w:jc w:val="both"/>
      </w:pPr>
      <w:r>
        <w:rPr>
          <w:rFonts w:ascii="Times New Roman"/>
          <w:b w:val="false"/>
          <w:i w:val="false"/>
          <w:color w:val="000000"/>
          <w:sz w:val="28"/>
        </w:rPr>
        <w:t>
      Объем лизинговых платежей к получению представляет собой сумму задолженности лизингополучателей перед лизингодателем по текущим сделкам. При этом из этой суммы вычитается задолженность, которая просрочена более чем на 2 месяца. При расчете учитываются все суммы, кроме авансов, внесенных лизингополучателями. Кроме того, в данный объем включаются вознаграждения лизинговой компании и другие дополнительные надбавки.</w:t>
      </w:r>
    </w:p>
    <w:p>
      <w:pPr>
        <w:spacing w:after="0"/>
        <w:ind w:left="0"/>
        <w:jc w:val="both"/>
      </w:pPr>
      <w:r>
        <w:rPr>
          <w:rFonts w:ascii="Times New Roman"/>
          <w:b w:val="false"/>
          <w:i w:val="false"/>
          <w:color w:val="000000"/>
          <w:sz w:val="28"/>
        </w:rPr>
        <w:t>
      4. В разделе 4 указывается общая стоимость договоров лизинга, заключенных в отчетном году по источникам финансирования.</w:t>
      </w:r>
    </w:p>
    <w:p>
      <w:pPr>
        <w:spacing w:after="0"/>
        <w:ind w:left="0"/>
        <w:jc w:val="both"/>
      </w:pPr>
      <w:r>
        <w:rPr>
          <w:rFonts w:ascii="Times New Roman"/>
          <w:b w:val="false"/>
          <w:i w:val="false"/>
          <w:color w:val="000000"/>
          <w:sz w:val="28"/>
        </w:rPr>
        <w:t>
      Общая стоимость договоров лизинга рассчитывается как стоимость переданных лизингополучателям предметов лизинга в течение отчетного периода, включая сумму авансов, полученных от лизингополучателей.</w:t>
      </w:r>
    </w:p>
    <w:p>
      <w:pPr>
        <w:spacing w:after="0"/>
        <w:ind w:left="0"/>
        <w:jc w:val="both"/>
      </w:pPr>
      <w:r>
        <w:rPr>
          <w:rFonts w:ascii="Times New Roman"/>
          <w:b w:val="false"/>
          <w:i w:val="false"/>
          <w:color w:val="000000"/>
          <w:sz w:val="28"/>
        </w:rPr>
        <w:t>
      Для всех сделок, включаемых в стоимость договоров лизинга, необходимо выполнение одного или обоих из следующих условий:</w:t>
      </w:r>
    </w:p>
    <w:p>
      <w:pPr>
        <w:spacing w:after="0"/>
        <w:ind w:left="0"/>
        <w:jc w:val="both"/>
      </w:pPr>
      <w:r>
        <w:rPr>
          <w:rFonts w:ascii="Times New Roman"/>
          <w:b w:val="false"/>
          <w:i w:val="false"/>
          <w:color w:val="000000"/>
          <w:sz w:val="28"/>
        </w:rPr>
        <w:t>
      - приобретение оборудования для передачи в лизинг в рамках соответствующего договора;</w:t>
      </w:r>
    </w:p>
    <w:p>
      <w:pPr>
        <w:spacing w:after="0"/>
        <w:ind w:left="0"/>
        <w:jc w:val="both"/>
      </w:pPr>
      <w:r>
        <w:rPr>
          <w:rFonts w:ascii="Times New Roman"/>
          <w:b w:val="false"/>
          <w:i w:val="false"/>
          <w:color w:val="000000"/>
          <w:sz w:val="28"/>
        </w:rPr>
        <w:t>
      - получение ненулевого аванса от лизингополучателя.</w:t>
      </w:r>
    </w:p>
    <w:p>
      <w:pPr>
        <w:spacing w:after="0"/>
        <w:ind w:left="0"/>
        <w:jc w:val="both"/>
      </w:pPr>
      <w:r>
        <w:rPr>
          <w:rFonts w:ascii="Times New Roman"/>
          <w:b w:val="false"/>
          <w:i w:val="false"/>
          <w:color w:val="000000"/>
          <w:sz w:val="28"/>
        </w:rPr>
        <w:t>
      Оба условия должны выполняться в период, начиная с первого и заканчивая последним днем рассматриваемого срока.</w:t>
      </w:r>
    </w:p>
    <w:p>
      <w:pPr>
        <w:spacing w:after="0"/>
        <w:ind w:left="0"/>
        <w:jc w:val="both"/>
      </w:pPr>
      <w:r>
        <w:rPr>
          <w:rFonts w:ascii="Times New Roman"/>
          <w:b w:val="false"/>
          <w:i w:val="false"/>
          <w:color w:val="000000"/>
          <w:sz w:val="28"/>
        </w:rPr>
        <w:t>
      5. В разделе 5 указывается общая стоимость договоров по периодам действия договоров лизинга.</w:t>
      </w:r>
    </w:p>
    <w:p>
      <w:pPr>
        <w:spacing w:after="0"/>
        <w:ind w:left="0"/>
        <w:jc w:val="both"/>
      </w:pPr>
      <w:r>
        <w:rPr>
          <w:rFonts w:ascii="Times New Roman"/>
          <w:b w:val="false"/>
          <w:i w:val="false"/>
          <w:color w:val="000000"/>
          <w:sz w:val="28"/>
        </w:rPr>
        <w:t>
      6. В разделе 6 указываются общая стоимость и количество договоров лизинга, заключенных в отчетном году.</w:t>
      </w:r>
    </w:p>
    <w:p>
      <w:pPr>
        <w:spacing w:after="0"/>
        <w:ind w:left="0"/>
        <w:jc w:val="both"/>
      </w:pPr>
      <w:r>
        <w:rPr>
          <w:rFonts w:ascii="Times New Roman"/>
          <w:b w:val="false"/>
          <w:i w:val="false"/>
          <w:color w:val="000000"/>
          <w:sz w:val="28"/>
        </w:rPr>
        <w:t>
      7. В разделе 7 указывается общая стоимость и количество договоров лизинга по процентным ставкам.</w:t>
      </w:r>
    </w:p>
    <w:p>
      <w:pPr>
        <w:spacing w:after="0"/>
        <w:ind w:left="0"/>
        <w:jc w:val="both"/>
      </w:pPr>
      <w:r>
        <w:rPr>
          <w:rFonts w:ascii="Times New Roman"/>
          <w:b w:val="false"/>
          <w:i w:val="false"/>
          <w:color w:val="000000"/>
          <w:sz w:val="28"/>
        </w:rPr>
        <w:t xml:space="preserve">
      8.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представляет в соответствующий орган государственной статистики вместо соответствующих статистических форм Уведомление об отсутствии деятельности в электронном виде, с использованием электронной цифровой подписи или на бумажном носителе, с указанием причин отсутствия деятельности и сроков, в течение которых данная деятельность не будет осуществляться согласно форме, приведенной в приложении 1 к Правилам представления респондентами достоверных первичных статистических данных по утвержденным статистическим формам при проведении статистических наблюдений,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за № 6459).</w:t>
      </w:r>
    </w:p>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w:t>
      </w:r>
    </w:p>
    <w:p>
      <w:pPr>
        <w:spacing w:after="0"/>
        <w:ind w:left="0"/>
        <w:jc w:val="both"/>
      </w:pPr>
      <w:r>
        <w:rPr>
          <w:rFonts w:ascii="Times New Roman"/>
          <w:b w:val="false"/>
          <w:i w:val="false"/>
          <w:color w:val="000000"/>
          <w:sz w:val="28"/>
        </w:rPr>
        <w:t>
      10. Арифметико-логический контроль:</w:t>
      </w:r>
    </w:p>
    <w:p>
      <w:pPr>
        <w:spacing w:after="0"/>
        <w:ind w:left="0"/>
        <w:jc w:val="both"/>
      </w:pPr>
      <w:r>
        <w:rPr>
          <w:rFonts w:ascii="Times New Roman"/>
          <w:b w:val="false"/>
          <w:i w:val="false"/>
          <w:color w:val="000000"/>
          <w:sz w:val="28"/>
        </w:rPr>
        <w:t>
      1) Раздел 4: строка 1=∑ строк 1.1-1.4, 1.5 и 1.6 для каждой графы;</w:t>
      </w:r>
    </w:p>
    <w:p>
      <w:pPr>
        <w:spacing w:after="0"/>
        <w:ind w:left="0"/>
        <w:jc w:val="both"/>
      </w:pPr>
      <w:r>
        <w:rPr>
          <w:rFonts w:ascii="Times New Roman"/>
          <w:b w:val="false"/>
          <w:i w:val="false"/>
          <w:color w:val="000000"/>
          <w:sz w:val="28"/>
        </w:rPr>
        <w:t>
      строка 1.4 ≥ строки 1.4.1 для каждой графы;</w:t>
      </w:r>
    </w:p>
    <w:p>
      <w:pPr>
        <w:spacing w:after="0"/>
        <w:ind w:left="0"/>
        <w:jc w:val="both"/>
      </w:pPr>
      <w:r>
        <w:rPr>
          <w:rFonts w:ascii="Times New Roman"/>
          <w:b w:val="false"/>
          <w:i w:val="false"/>
          <w:color w:val="000000"/>
          <w:sz w:val="28"/>
        </w:rPr>
        <w:t>
      строка 1.5 ≥ строки 1.5.1 для каждой графы;</w:t>
      </w:r>
    </w:p>
    <w:p>
      <w:pPr>
        <w:spacing w:after="0"/>
        <w:ind w:left="0"/>
        <w:jc w:val="both"/>
      </w:pPr>
      <w:r>
        <w:rPr>
          <w:rFonts w:ascii="Times New Roman"/>
          <w:b w:val="false"/>
          <w:i w:val="false"/>
          <w:color w:val="000000"/>
          <w:sz w:val="28"/>
        </w:rPr>
        <w:t>
      2) Раздел 5: строка 1=∑ строк 1.1-1.18 для каждой графы;</w:t>
      </w:r>
    </w:p>
    <w:p>
      <w:pPr>
        <w:spacing w:after="0"/>
        <w:ind w:left="0"/>
        <w:jc w:val="both"/>
      </w:pPr>
      <w:r>
        <w:rPr>
          <w:rFonts w:ascii="Times New Roman"/>
          <w:b w:val="false"/>
          <w:i w:val="false"/>
          <w:color w:val="000000"/>
          <w:sz w:val="28"/>
        </w:rPr>
        <w:t>
      3) Раздел 6: строка 1 =∑ строк 1.1-1.18 для каждой графы;</w:t>
      </w:r>
    </w:p>
    <w:p>
      <w:pPr>
        <w:spacing w:after="0"/>
        <w:ind w:left="0"/>
        <w:jc w:val="both"/>
      </w:pPr>
      <w:r>
        <w:rPr>
          <w:rFonts w:ascii="Times New Roman"/>
          <w:b w:val="false"/>
          <w:i w:val="false"/>
          <w:color w:val="000000"/>
          <w:sz w:val="28"/>
        </w:rPr>
        <w:t>
      графа 7 ≥ графы 9 для каждой строки;</w:t>
      </w:r>
    </w:p>
    <w:p>
      <w:pPr>
        <w:spacing w:after="0"/>
        <w:ind w:left="0"/>
        <w:jc w:val="both"/>
      </w:pPr>
      <w:r>
        <w:rPr>
          <w:rFonts w:ascii="Times New Roman"/>
          <w:b w:val="false"/>
          <w:i w:val="false"/>
          <w:color w:val="000000"/>
          <w:sz w:val="28"/>
        </w:rPr>
        <w:t>
      графа 8 ≥ графы 10 для каждой строки;</w:t>
      </w:r>
    </w:p>
    <w:p>
      <w:pPr>
        <w:spacing w:after="0"/>
        <w:ind w:left="0"/>
        <w:jc w:val="both"/>
      </w:pPr>
      <w:r>
        <w:rPr>
          <w:rFonts w:ascii="Times New Roman"/>
          <w:b w:val="false"/>
          <w:i w:val="false"/>
          <w:color w:val="000000"/>
          <w:sz w:val="28"/>
        </w:rPr>
        <w:t>
      графа 11 ≥ графы 13 для каждой строки;</w:t>
      </w:r>
    </w:p>
    <w:p>
      <w:pPr>
        <w:spacing w:after="0"/>
        <w:ind w:left="0"/>
        <w:jc w:val="both"/>
      </w:pPr>
      <w:r>
        <w:rPr>
          <w:rFonts w:ascii="Times New Roman"/>
          <w:b w:val="false"/>
          <w:i w:val="false"/>
          <w:color w:val="000000"/>
          <w:sz w:val="28"/>
        </w:rPr>
        <w:t>
      графа 12 ≥ графы 14 для каждой строки;</w:t>
      </w:r>
    </w:p>
    <w:p>
      <w:pPr>
        <w:spacing w:after="0"/>
        <w:ind w:left="0"/>
        <w:jc w:val="both"/>
      </w:pPr>
      <w:r>
        <w:rPr>
          <w:rFonts w:ascii="Times New Roman"/>
          <w:b w:val="false"/>
          <w:i w:val="false"/>
          <w:color w:val="000000"/>
          <w:sz w:val="28"/>
        </w:rPr>
        <w:t>
      4) "Арифметико-логический контроль между разделами":</w:t>
      </w:r>
    </w:p>
    <w:p>
      <w:pPr>
        <w:spacing w:after="0"/>
        <w:ind w:left="0"/>
        <w:jc w:val="both"/>
      </w:pPr>
      <w:r>
        <w:rPr>
          <w:rFonts w:ascii="Times New Roman"/>
          <w:b w:val="false"/>
          <w:i w:val="false"/>
          <w:color w:val="000000"/>
          <w:sz w:val="28"/>
        </w:rPr>
        <w:t>
      ∑ граф 1-4 строки 1.1 раздела 4 = графе 2 строки 1 раздела 6;</w:t>
      </w:r>
    </w:p>
    <w:p>
      <w:pPr>
        <w:spacing w:after="0"/>
        <w:ind w:left="0"/>
        <w:jc w:val="both"/>
      </w:pPr>
      <w:r>
        <w:rPr>
          <w:rFonts w:ascii="Times New Roman"/>
          <w:b w:val="false"/>
          <w:i w:val="false"/>
          <w:color w:val="000000"/>
          <w:sz w:val="28"/>
        </w:rPr>
        <w:t>
      ∑ граф 1-4 строки 1.2 раздела 4 = графе 4 строки 1 раздела 6;</w:t>
      </w:r>
    </w:p>
    <w:p>
      <w:pPr>
        <w:spacing w:after="0"/>
        <w:ind w:left="0"/>
        <w:jc w:val="both"/>
      </w:pPr>
      <w:r>
        <w:rPr>
          <w:rFonts w:ascii="Times New Roman"/>
          <w:b w:val="false"/>
          <w:i w:val="false"/>
          <w:color w:val="000000"/>
          <w:sz w:val="28"/>
        </w:rPr>
        <w:t>
      ∑ граф 1-4 строки 1.3 раздела 4 = графе 6 строки 1 раздела 6;</w:t>
      </w:r>
    </w:p>
    <w:p>
      <w:pPr>
        <w:spacing w:after="0"/>
        <w:ind w:left="0"/>
        <w:jc w:val="both"/>
      </w:pPr>
      <w:r>
        <w:rPr>
          <w:rFonts w:ascii="Times New Roman"/>
          <w:b w:val="false"/>
          <w:i w:val="false"/>
          <w:color w:val="000000"/>
          <w:sz w:val="28"/>
        </w:rPr>
        <w:t>
      ∑ граф 1-4 строки 1.4 раздела 4 = графе 8 строки 1 раздела 6;</w:t>
      </w:r>
    </w:p>
    <w:p>
      <w:pPr>
        <w:spacing w:after="0"/>
        <w:ind w:left="0"/>
        <w:jc w:val="both"/>
      </w:pPr>
      <w:r>
        <w:rPr>
          <w:rFonts w:ascii="Times New Roman"/>
          <w:b w:val="false"/>
          <w:i w:val="false"/>
          <w:color w:val="000000"/>
          <w:sz w:val="28"/>
        </w:rPr>
        <w:t>
      ∑ граф 1-4 строки 1.4.1 раздела 4 = графе 10 строки 1 раздела 6;</w:t>
      </w:r>
    </w:p>
    <w:p>
      <w:pPr>
        <w:spacing w:after="0"/>
        <w:ind w:left="0"/>
        <w:jc w:val="both"/>
      </w:pPr>
      <w:r>
        <w:rPr>
          <w:rFonts w:ascii="Times New Roman"/>
          <w:b w:val="false"/>
          <w:i w:val="false"/>
          <w:color w:val="000000"/>
          <w:sz w:val="28"/>
        </w:rPr>
        <w:t>
      ∑ граф 1-4 строки 1.5 раздела 4 = графе 12 строки 1 раздела 6;</w:t>
      </w:r>
    </w:p>
    <w:p>
      <w:pPr>
        <w:spacing w:after="0"/>
        <w:ind w:left="0"/>
        <w:jc w:val="both"/>
      </w:pPr>
      <w:r>
        <w:rPr>
          <w:rFonts w:ascii="Times New Roman"/>
          <w:b w:val="false"/>
          <w:i w:val="false"/>
          <w:color w:val="000000"/>
          <w:sz w:val="28"/>
        </w:rPr>
        <w:t>
      ∑ граф 1-4 строки 1.5.1 раздела 4 = графе 14 строки 1 раздела 6;</w:t>
      </w:r>
    </w:p>
    <w:p>
      <w:pPr>
        <w:spacing w:after="0"/>
        <w:ind w:left="0"/>
        <w:jc w:val="both"/>
      </w:pPr>
      <w:r>
        <w:rPr>
          <w:rFonts w:ascii="Times New Roman"/>
          <w:b w:val="false"/>
          <w:i w:val="false"/>
          <w:color w:val="000000"/>
          <w:sz w:val="28"/>
        </w:rPr>
        <w:t>
      ∑ граф 1-4 строки 1.6 раздела 4 = графе 16 строки 1 раздела 6;</w:t>
      </w:r>
    </w:p>
    <w:p>
      <w:pPr>
        <w:spacing w:after="0"/>
        <w:ind w:left="0"/>
        <w:jc w:val="both"/>
      </w:pPr>
      <w:r>
        <w:rPr>
          <w:rFonts w:ascii="Times New Roman"/>
          <w:b w:val="false"/>
          <w:i w:val="false"/>
          <w:color w:val="000000"/>
          <w:sz w:val="28"/>
        </w:rPr>
        <w:t>
      ∑ граф 1-4 строки 1 раздела 4 = ∑ граф 1, 2, 3,4 строки 1 раздела 5;</w:t>
      </w:r>
    </w:p>
    <w:p>
      <w:pPr>
        <w:spacing w:after="0"/>
        <w:ind w:left="0"/>
        <w:jc w:val="both"/>
      </w:pPr>
      <w:r>
        <w:rPr>
          <w:rFonts w:ascii="Times New Roman"/>
          <w:b w:val="false"/>
          <w:i w:val="false"/>
          <w:color w:val="000000"/>
          <w:sz w:val="28"/>
        </w:rPr>
        <w:t>
      ∑ граф 2, 4, 6, 8, 12, 16 строки 1 раздела 6 = ∑ граф 1-4 строки 1 раздела 5;</w:t>
      </w:r>
    </w:p>
    <w:p>
      <w:pPr>
        <w:spacing w:after="0"/>
        <w:ind w:left="0"/>
        <w:jc w:val="both"/>
      </w:pPr>
      <w:r>
        <w:rPr>
          <w:rFonts w:ascii="Times New Roman"/>
          <w:b w:val="false"/>
          <w:i w:val="false"/>
          <w:color w:val="000000"/>
          <w:sz w:val="28"/>
        </w:rPr>
        <w:t>
      ∑ граф 1-4 строки 1 раздела 4 = ∑ строк 1-3 по графе 2 раздела 7;</w:t>
      </w:r>
    </w:p>
    <w:p>
      <w:pPr>
        <w:spacing w:after="0"/>
        <w:ind w:left="0"/>
        <w:jc w:val="both"/>
      </w:pPr>
      <w:r>
        <w:rPr>
          <w:rFonts w:ascii="Times New Roman"/>
          <w:b w:val="false"/>
          <w:i w:val="false"/>
          <w:color w:val="000000"/>
          <w:sz w:val="28"/>
        </w:rPr>
        <w:t>
      ∑ граф 1, 2, 3, 4 строки 1 раздела 5 = ∑ строк 1-3 по графе 2 раздела 7;</w:t>
      </w:r>
    </w:p>
    <w:p>
      <w:pPr>
        <w:spacing w:after="0"/>
        <w:ind w:left="0"/>
        <w:jc w:val="both"/>
      </w:pPr>
      <w:r>
        <w:rPr>
          <w:rFonts w:ascii="Times New Roman"/>
          <w:b w:val="false"/>
          <w:i w:val="false"/>
          <w:color w:val="000000"/>
          <w:sz w:val="28"/>
        </w:rPr>
        <w:t>
      ∑ граф 2, 4, 6, 8, 12, 16 строки 1 раздела 6 = ∑ строк 1-3 по графе 2 раздела 7;</w:t>
      </w:r>
    </w:p>
    <w:p>
      <w:pPr>
        <w:spacing w:after="0"/>
        <w:ind w:left="0"/>
        <w:jc w:val="both"/>
      </w:pPr>
      <w:r>
        <w:rPr>
          <w:rFonts w:ascii="Times New Roman"/>
          <w:b w:val="false"/>
          <w:i w:val="false"/>
          <w:color w:val="000000"/>
          <w:sz w:val="28"/>
        </w:rPr>
        <w:t>
      ∑ граф 1, 3, 5, 7, 11, 15 строки 1 раздела 6= ∑ строк 1-3 по графе 1 раздела 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