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71f9" w14:textId="a0a7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24 августа 2026 года № 26. Зарегистрирован в Министерстве юстиции Республики Казахстан 26 августа 2026 года № 39697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20335)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выявлении оснований для отказа в оказании государственной услуги,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направляет услугополучателю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заслушивание с услугополучателем не проводится.".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