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662c" w14:textId="f706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предназначенной для сбора административных данных "Информация по вводу объектов использования атомной энергии в эксплуатацию"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атомной энергии от 25 августа 2026 года № 85-н/қ. Зарегистрирован в Министерстве юстиции Республики Казахстан 26 августа 2026 года № 39695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предназначенной для сбора административных данных "Информация по вводу объектов использования атомной энергии в эксплуатацию".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радиоактивных отходов и охраны окружающей среды Агентства Республики Казахстан по атомной энергии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атомной энергии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Агентства Республики Казахстан по атомной энергии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атомной энергии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использования атомной энергии.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https://www.gov.kz/memleket/entities/atom-energiyasy.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по вводу объектов использования атомной энергии в эксплуатацию.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№ ИВОЭ-1.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юридические лица, являющиеся заказчиками строительства объектов использования атомной энергии.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15 января, следующего за отчетным годом.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БИН: 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вводу объектов использования атомной энергии в эксплуатацию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объекта (населенный пункт, город, район, область)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проекта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утвердившей (переутвердившей) проект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правоустанавливающего документа на земельный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правоустанавливающий документ на земельный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талона о приеме уведомления о начале строительно-монтажных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органа, принявшего уведомление о начале строительно-монтажных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акта приемки объекта в эксплуатацию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акта приемки объекта в эксплуатацию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 по утвержденному проекту (проектной-сметной документации), тыс.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строительно-монтажных работ,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продолжительность строительства, месяц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продолжительность строительства ,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мощность, производительность объекта строительства (общая)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мощность, производительность объекта строительства (общая)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мощность, производительность пускового комплекса или очереди строительства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мощность, производительность пускового комплекса или очереди строительства)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Адрес____________________________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</w:tbl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 ___________________________________________</w:t>
      </w:r>
    </w:p>
    <w:bookmarkEnd w:id="30"/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"Информация по вводу объектов использования атомной энергии в эксплуатацию" (индекс ИВОЭ-1, периодичность формы - годовая)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"Информация по вводу объектов использования атомной энергии в эксплуатацию" заполняется следующим образом: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"Наименование объекта" наименование объекта указывается согласно утвержденной проектной документации.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"Местоположение объекта (населенный пункт, город, район, область) местоположение объекта указывается согласно "Классификатору административно-территориальных объектов".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"Дата и номер проекта" указываются номер и дата утверждения проектной (проектно-сметной) документации.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"Наименование организации, утвердившей (переутвердившей) проект" указывается наименование организации, утвердившей либо переутвердившей проект. При наличии корректировок приводятся сведения по последнему утвержденному варианту проекта.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"Дата и номер правоустанавливающего документа на земельный участок" указываются дата и номер решения о предоставлении земельного участка.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"Наименование организации, выдавшей правоустанавливающий документ на земельный участок" указывается наименование организации, выдавшей документ на земельный участок.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"Дата и номер талона о приеме уведомления о начале строительно-монтажных работ" указываются дата регистрации уведомления, номер талона.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"Наименование уполномоченного органа, принявшего уведомление о начале строительно-монтажных работ" указывается наименование организации, принявшего уведомление о начале строительно-монтажных работ.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"Наименование акта приемки объекта в эксплуатацию" указывается наименование объекта, принятого в эксплуатацию. В случае поэтапного ввода объекта указывается наименование соответствующего пускового комплекса или очереди строительства.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"Дата и номер акта приемки объекта в эксплуатацию" указывается дата и номер акта приемки объекта в эксплуатацию.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"Сметная стоимость по утвержденному проекту (проектно-сметной документации), тыс. тенге" указывается общая сметная стоимость строительства согласно утвержденной проектно-сметной документации в тысячах тенге. Данные должны соответствовать последнему утвержденному проекту.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"Сроки проведения строительно-монтажных работ, годы" указываются календарные годы начала и завершения строительно-монтажных работ.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"Проектная продолжительность строительства, месяц" указывается продолжительность строительства в месяцах согласно проекту строительства.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"Фактическая продолжительность строительства, месяц" указывается фактическая продолжительность строительства в месяцах, рассчитанная с даты начала строительно-монтажных работ до даты ввода объекта в эксплуатацию.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"Проектная мощность, производительность объекта (общая)" указывается мощность, производительность объекта в соответствии с проектной документацией.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"Фактическая мощность, производительность объекта строительства (общая)" указывается фактическая мощность, производительность объекта строительства.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"Проектная мощность, производительность пускового комплекса или очереди строительства" указывается проектная мощность, производительность пускового комплекса или очереди строительства согласно проектной документации.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"Фактическая мощность, производительность пускового комплекса или очереди строительства)" указывается фактическая мощность, производительность пускового комплекса или очереди строительства.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