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256aa" w14:textId="5e256a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по чрезвычайным ситуациям Республики Казахстан от 21 февраля 2022 года № 55 "Об утверждении Правил пожарной безопасности"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чрезвычайным ситуациям Республики Казахстан от 25 августа 2026 года № 326. Зарегистрирован в Министерстве юстиции Республики Казахстан 26 августа 2026 года № 39691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 Казахстан от 21 февраля 2022 года № 55 "Об утверждении Правил пожарной безопасности" (зарегистрирован в Реестре государственной регистрации нормативных правовых актов за № 26867)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пожарной безопасности,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1358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"1358. При размещении на территориях автозаправочных станций стационарных автогазозаправочных станций противопожарные расстояния обеспечиваются в соответствии с требованиями технического регламента "Общие требования к пожарной безопасности". Противопожарные разрывы между зданиями и сооружениями не допускается использовать для складирования различных веществ и материалов, размещать транспортные средства и объекты строительства.".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противопожарной службы Министерства по чрезвычайным ситуациям Республики Казахстан в установленном законодательством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 после его официального опубликования.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по чрезвычайным ситуациям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Турсынбаев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