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a23483" w14:textId="da2348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приказов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24 августа 2026 года № 135. Зарегистрирован в Министерстве юстиции Республики Казахстан 26 августа 2026 года № 39688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 некоторые приказы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системы государственного управления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135</w:t>
            </w:r>
          </w:p>
        </w:tc>
      </w:tr>
    </w:tbl>
    <w:bookmarkStart w:name="z1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утратившими силу некоторых приказов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января 2015 года № 42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 (зарегистрирован в Реестре государственной регистрации нормативных правовых актов под № 10349);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13 февраля 2017 года № 66 "О внесении изменений в приказ Министра национальной экономики Республики Казахстан от 26 января 2015 года № 42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 (зарегистрирован в Реестре государственной регистрации нормативных правовых актов под № 14833);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31 января 2019 года № 13 "О внесении изменения в приказ Министра национальной экономики Республики Казахстан от 26 января 2015 года № 42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 (зарегистрирован в Реестре государственной регистрации нормативных правовых актов под № 18276).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