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f32f" w14:textId="45e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августа 2026 года № 562. Зарегистрирован в Министерстве юстиции Республики Казахстан 26 августа 2026 года № 39686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4 июня 2025 года № 283 "Об утверждении Правил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экспорта" (зарегистрирован в Реестре государственной регистрации нормативных правовых актов под № 36234)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июня 2025 года № 317 "Об утверждении Правил предоставления государственной гарантии Республики Казахстан по поддержке экспорта и формы ее предоставления" (зарегистрирован в Реестре государственной регистрации нормативных правовых актов под № 36317) следующие изменения: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гарантии по поддержке экспорта, утвержденной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гарантии по поддержке экспорта №___: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Государственная гарантия предоставляется на сумму ___________ (сумма прописью) теңге со сроком действия на 10 лет.";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2.4.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Договор вступает в силу с момента его регистрации в Комитете государственного казначейства Министерства финансов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2026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состоянии объема принятых страховых и гарантийных обязательств, обеспеченных Государственной гарантией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периоде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на конец отчетного периода (графа 6 = графа3 + графа 4 – графа5)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Прекращенные обязательства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национальной валюте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на конец отчетного периода – ________ тысяч теңге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обязательств, обеспеченных Государственной гарантией, на конец отчетного периода – _______ тысяч теңге</w:t>
      </w:r>
    </w:p>
    <w:bookmarkEnd w:id="18"/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 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 ____________________________________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 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подпись фамилия, имя, отчество (при его наличии)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отдельно по каждой строке в тысячах теңге с подведением итоговой строки "Всего" по всем графам в тысячах теңге. Приведение показателей к теңге производится по рыночным курсам обмена валют, определенным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банке", на последний календарный день отчетного периода.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2026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и гарантийным выплатам в рамках принятых страховых и гарантийных обязательств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страховых и гарантийных выплат к объему собственного капитала,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состоянию на конец отчетного периода в национальной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 иностранной валюте,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Соединенных Штатов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национальной валюте по курсу на дату составления отчета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на конец отчетного периода – _______ тысяч теңге</w:t>
      </w:r>
    </w:p>
    <w:bookmarkEnd w:id="27"/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 ____________________________________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 ______________________________________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подпись фамилия, имя, отчество (при его наличии)</w:t>
      </w:r>
    </w:p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 ______________________________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подпись фамилия, имя, отчество (при его наличии)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2026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Экспортно-кредитного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гарантию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социально-экономическому эффекту конечных результатов по действующим договорам страхования и гарантии на последнюю дату отчетного квартала, обеспеченных Государственной гарантией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экспортных контрактов по состоянию на конец отчетного периода, 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экспортных контрактов по состоянию на конец отчетного периода, тысяч теңге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миллиард теңге*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выплаченные экспортерами, тысяч теңге*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Созданные новые рабочие места, количество*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предоставление информации государственным органам и иным лицам субъектами предпринимательства, осуществляется исключительно при наличии соответствующих требований, установленных законами Республики Казахстан. В этой связи, данные формируются на основании представленных писем экспортеров.</w:t>
      </w:r>
    </w:p>
    <w:bookmarkEnd w:id="34"/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___________________ _______ 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 подпись фамилия, имя, отчество (при его наличии)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________________________ _______ 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