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fa50e" w14:textId="47fa50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Председателя Комитета национальной безопасности Республики Казахстан от 6 апреля 2015 года № 19 "Об утверждении Правил осуществления охраны и надзора за лицами, находящимися в следственных изоляторах органов национальной безопасности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24 августа 2026 года № 94/қе. Зарегистрирован в Министерстве юстиции Республики Казахстан 25 августа 2026 года № 39682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национальной безопасности Республики Казахстан от 6 апреля 2015 года № 19 "Об утверждении Правил осуществления охраны и надзора за лицами, находящимися в следственных изоляторах органов национальной безопасности Республики Казахстан" (зарегистрирован в Реестре государственной регистрации нормативных правовых актов за № 10988)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охраны и надзора за лицами, находящимися в следственных изоляторах органов национальной безопасности Республики Казахстан,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1-1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 специальный автомобильный видеорегистратор (далее – видеорегистратор) – техническое средство, предназначенное для осуществления аудиовидеозаписи на специальном автомобиле, предназначенном для конвоирования и этапирования лиц, содержащихся под стражей;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портативный носимый видеорегистратор (далее – видеожетон) – техническое средство, предназначенное для осуществления аудиовидеозаписи сотрудниками следственных изоляторов, задействованными в охране и надзоре за лицами, содержащимися под стражей, руководством следственного изолятора и уполномоченными им лицами при осуществлении личного приема подозреваемых и обвиняемых, а также медицинским работником следственного изолятора при проведении медицинского осмотра и оказании медицинской помощи.";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Посещение подозреваемых и обвиняемых лицом, осуществляющим досудебное расследование, свидания с родственниками и иными лицами осуществляются на основании письменного разрешения лица или органа, в производстве которого находится уголовное дело.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национального превентивного механизма (далее – НПМ), посещают следственный изолятор по решению Уполномоченного по правам человека в Республике Казахстан или утвержденному им плану.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Документом, подтверждающим полномочия участника НПМ на превентивное посещение, является удостоверение участника НПМ, выданное Уполномоченным по правам человека в Республике Казахстан.";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"139. Каждому видеожетону, видеорегистратору, в том числе носителю информации (далее – карта памяти) видеожетона, видеорегистратора присваивается инвентарный номер для учета в работе при выдаче, приемке устройства и выгрузке цифровых данных.".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Следственному изолятору Комитета национальной безопасности Республики Казахстан в установленном законодательством Республики Казахстан порядке обеспечить: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государственную регистрацию настоящего приказа в Министерстве юстиции Республики Казахстан;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размещение настоящего приказа на интернет-ресурсе Комитета национальной безопасности Республики Казахстан после его официального опубликования;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 течение десяти рабочих дней после государственной регистрации настоящего приказа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подпунктами 1) и 2) настоящего пункта.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Председателя Комитета национальной безопасности Республики Казахстан, направляющего деятельность следственных изоляторов органов национальной безопасности Республики Казахстан.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Комитета национальной безопасности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