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d4051e" w14:textId="2d4051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энергетики Республики Казахстан от 15 июня 2018 года № 239 "Об утверждении Единых правил по рациональному и комплексному использованию недр"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энергетики Республики Казахстан от 20 августа 2026 года № 311-н/қ Зарегистрирован в Министерстве юстиции Республики Казахстан 25 августа 2026 года № 39680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15 июня 2018 года № 239 "Об утверждении Единых правил по рациональному и комплексному использованию недр" (зарегистрирован в Реестре государственной регистрации нормативных правовых актов под № 17131)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Единых 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рациональному и комплексному использованию недр,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263-1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 первый подпункта 1) вносится изменение в текст на казахском языке, текст на русском языке не меняется;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 первый подпункта 2) вносится изменение в текст на казахском языке, текст на русском языке не меняется;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разработки и добычи нефти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энергетики Республики Казахстан.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энергетики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Аккенженов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финансов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 Республики Казахстан</w:t>
      </w:r>
    </w:p>
    <w:p>
      <w:pPr>
        <w:spacing w:after="0"/>
        <w:ind w:left="0"/>
        <w:jc w:val="both"/>
      </w:pPr>
      <w:bookmarkStart w:name="z19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311-н/қ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Единым правилам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рациональному и комплексному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недр</w:t>
            </w:r>
          </w:p>
        </w:tc>
      </w:tr>
    </w:tbl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Требования к минимальному комплексу исследований скважин при контроле разработки нефтяных и газонефтяных месторождений</w:t>
      </w:r>
    </w:p>
    <w:bookmarkEnd w:id="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исследований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действующего фонда скважин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скважин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 стадия разработки месторождений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Текущая промысловая информация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 жидкости/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приемистость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механизированные, водонагнетательные, газонагнетательные,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водозаборные, поглощающие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Обводненность продукции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механизированные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Газовый фактор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(Pпластовое&gt;Рнасыщения)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–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механизированные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(Pпластовоенасыщения)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–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механизированные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Буферное (Рбуферное) и затрубное (Рзатрубное) устьевые давления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механизированные, водозаборные, поглощающие,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наблюдательные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раза/месяц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Водонагнетательные, газонагнетательные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Забойное давление (Рзабойное)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механизированные, водонагнетательные,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газонагнетательные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Пластовое давление (Рпластовое)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раз/квартал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механизированные, водонагнетательные, газонагнетательные,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водозаборные, поглощающие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Пластовое давление (Рпластовое)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Наблюдательные и пьезометрические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Гидродинамические исследования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на установившихся и неустановившиеся режимах фильтрации*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механизированные, газлифтные, газовые, газоконденсатные, водонагнетательные, газонагнетательные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Водозаборные, 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поглощающие,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наблюдательные на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водоносный горизонт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Промыслово-геофизические методы*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профиля притока, источников и интервалов обводнения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газоконденсатные,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механизированные электроцентробежные и штанговые глубинные насосы, водозаборные***, ****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поглощения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(комплекс идентичен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комплексу по определению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технического состояния)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Нагнетательные*****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технического состояния скважины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 электроцентробежные насосы, штанговые глубинные насосы, нагнетательные и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водозаборные***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положения водонефтяных, газонефтяных и газоводяных контактов и оценка изменения нефтенасыщенности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электроцентробежные и штанговые глубинные насосы*****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Пьезометрические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Наблюдательные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Физико-химические исследования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Отбор глубинных проб******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1 скважины на залежь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Отбор проб на устье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 для целей обустройства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механизированные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проба на куст/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узел закачки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Водозаборные, поглощающие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закачиваемой воды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Водонагнетательные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 стадия разработки месторождений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Текущая промысловая информация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 жидкости/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приемистость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механизированные, водозаборные, поглощающие, Водонагнетательные, газонагнетательные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Обводненность продукции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механизированные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Газовый фактор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(Pпластовое&gt;Рнасыщения) 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механизированные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(Pпластовоенасыщения) 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механизированные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Буферное (Рбуферное) и затрубное (Рзатрубное) устьевые давления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раза/месяц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Водонагнетательные, газонагнетательные, водозаборные, поглощающие,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наблюдательные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Забойное давление (Рзабойное)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механизированные, водонагнетательные,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газонагнетательные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Пластовое давление (Рпластовое)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механизированные, водонагнетательные, газонагнетательные, водозаборные,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поглощающие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Пластовое давление (Рпластовое)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раза/год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Наблюдательные и пьезометрические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Гидродинамические исследования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на установившихся и неустановившихся режимах фильтрации*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механизированные, газлифтные, газовые, газоконденсатные, водонагнетательные, газонагнетательные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Водозаборные, поглощающие, наблюдательные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наводоносный горизонт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Промыслово-геофизические методы*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профиля притока, источников и интервалов обводнения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газоконденсатные, механизированные электроцентробежные и штанговые глубинные насосы, водозаборные***, ****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поглощения (комплекс идентичен комплексу по определению технического состояния)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Нагнетательные*****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технического состояния скважины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 электроцентробежные насосы, штанговые глубинные насосы, нагнетательные и водозаборные***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положения водонефтяных, газонефтяных и газоводяных контактов и оценка изменения нефтенасыщенности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 электроцентробежные и штанговые глубинные насосы*****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Пьезометрические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Наблюдательные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Физико-химические методы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Отбор глубинных проб******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механизированные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Отбор проб на устье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 для целей обустройства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механизированные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проба на куст/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узел закачки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Водозаборные, поглощающие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закачиваемой воды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Водонагнетательные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ІІІ-ІV стадия разработки месторождений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Текущая промысловая информация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Дебит жидкости/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приемистость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механизированные, водозаборные, поглощающие, Водонагнетательные,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газонагнетательные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Обводненность продукции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газовые, газоконденсатные, механизированные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Газовый фактор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(Pпластовое&gt;Рнасыщения)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механизированные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(Pпластовоенасыщения) 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–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механизированные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Буферное (Рбуферное) и затрубное (Рзатрубное) устьевые давления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раза/месяц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Механизированные, водонагнетательные, газонагнетательные, водозаборные, поглощающие,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наблюдательные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Забойное давление (Рзабойное)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раз/квартал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механизированные, водонагнетательные,</w:t>
            </w:r>
          </w:p>
          <w:bookmarkEnd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газонагнетательные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Пластовое давление (Рпластовое)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механизированные, водонагнетательные, газонагнетательные, водозаборные,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поглощающие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Пластовое давление (Рпластовое)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раза/год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Наблюдательные и пьезометрические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Гидродинамические исследования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на установившихся и неустановившихся режимах фильтрации*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механизированные, газлифтные, газовые, газоконденсатные, водонагнетательные, газонагнетательные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Водозаборные, поглощающие, наблюдательные на водоносный горизонт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Промыслово-геофизические методы**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3.1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Исследования профиля притока, источников и интервалов обводнения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3-10 %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газоконденсатные, механизированные электроцентробежные насосы и штанговые глубинные насосы, водозаборные***, ****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поглощения (комплекс идентичен комплексу по определению технического состояния)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20-50 %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Нагнетательные*****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технического состояния скважины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 электроцентробежные насосы, штанговые глубинные насосы, нагнетательные и водозаборные***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3.4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положения водонефтяных, газонефтяных и газоводяных контактов и оценка изменения нефтенасыщенности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 электроцентробежные насосы и штанговые глубинные насосы*******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Пьезометрические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Наблюдательные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Физико-химические методы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Отбор глубинных проб*****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1- 2 %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газовые, газоконденсатные, механизированные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Отбор проб на устье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 необходимости для целей обустройства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Фонтанные, газлифтные, газовые, газоконденсатные, механизированные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раз/год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проба на куст/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узел закачки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Водозаборные, поглощающие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Анализ закачиваемой воды (количество взвешенных частиц)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раз/месяц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100 %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Водонагнетательные</w:t>
            </w:r>
          </w:p>
        </w:tc>
      </w:tr>
    </w:tbl>
    <w:bookmarkStart w:name="z7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52"/>
    <w:bookmarkStart w:name="z7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 При проведении гидродинамических исследований скважин не менее 50 % исследований проводятся с определением полного комплекса параметров (пластовое давление, коэффициент продуктивности скважины, скин-фактор). Для целей контроля пластового давления рекомендуется использование скважин всех категорий эксплуатационного фонда. В случае если в скважине невозможно добиться минимум трех различных режимов работы - исследования методом установившихся отборов (исследования на установившихся / квазиустановившихся режимах фильтрации) с построением индикаторной диаграммы не проводятся. При этом общее количество скважин, исследуемых методами гидродинамических исследований с требуемым охватом, должно быть сохранено.</w:t>
      </w:r>
    </w:p>
    <w:bookmarkEnd w:id="53"/>
    <w:bookmarkStart w:name="z7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 При проведении ремонта или геолого-технологических мероприятий – 1 раз до и 1 раз после.</w:t>
      </w:r>
    </w:p>
    <w:bookmarkEnd w:id="54"/>
    <w:bookmarkStart w:name="z7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 Проведение комплекса геофизических исследований скважин в водозаборных скважинах проводятся при необходимости.</w:t>
      </w:r>
    </w:p>
    <w:bookmarkEnd w:id="55"/>
    <w:bookmarkStart w:name="z7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 Охват исследованиями профиля притока с кривой восстановления уровня при необходимости изменяется.</w:t>
      </w:r>
    </w:p>
    <w:bookmarkEnd w:id="56"/>
    <w:bookmarkStart w:name="z7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 5 %.</w:t>
      </w:r>
    </w:p>
    <w:bookmarkEnd w:id="57"/>
    <w:bookmarkStart w:name="z7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 Для месторождений с высоковязкими углеводородами охват нагнетательных скважин, охватываемых исследованиями профиля поглощения, составляет 20% от общего количества действующего водонагнетательного фонда и 30% от паронагнетательного фонда.</w:t>
      </w:r>
    </w:p>
    <w:bookmarkEnd w:id="58"/>
    <w:bookmarkStart w:name="z7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****** Не менее 3 параллельных проб для подтверждения полученных данных.</w:t>
      </w:r>
    </w:p>
    <w:bookmarkEnd w:id="59"/>
    <w:bookmarkStart w:name="z7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******* В скважинах, оборудованных штанговыми глубинными и электроцентробежными насосами, исследования по определению профиля притока и текущего насыщения на скважинах действующего фонда выполняются при текущем капитальном ремонте и геолого-технологическое мероприятии. При необходимости проведении исследования текущего насыщения при возврате на выше/нижележащие горизонты.</w:t>
      </w:r>
    </w:p>
    <w:bookmarkEnd w:id="6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