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317ae" w14:textId="cf317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приказ Министра просвещения Республики Казахстан от 14 августа 2023 года № 255 "Об утверждении Правил присуждения и размеров образовательного гранта Президента Республики Казахстан "Өркен" для оплаты обучения одаренных детей в автономной организации образования "Назарбаев Интеллектуальные школы"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20 августа 2026 года № 225-НҚ. Зарегистрирован в Министерстве юстиции Республики Казахстан 24 августа 2026 года № 39675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14 августа 2023 года № 255 "Об утверждении Правил присуждения и размеров образовательного гранта Президента Республики Казахстан "Өркен" для оплаты обучения одаренных детей в автономной организации образования "Назарбаев Интеллектуальные школы" (зарегистрирован в Реестре государственной регистрации нормативных правовых актов под № 33295) следующие изменение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присуждения и размеров образовательного гранта Президента Республики Казахстан "Өркен" для оплаты обучения одаренных детей в автономной организации образования "Назарбаев Интеллектуальные школы", утвержденные указанным приказом: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16-1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"16-1. Размеры гранта определяются в соответствии с приказом Министра просвещения Республики Казахстан от 21 октября 2025 года № 243 "Об утверждении Методики определения стоимости образовательного гранта Президента Республики Казахстан "Өркен" (зарегистрирован в Реестре государственной регистрации нормативных правовых актов под № 37232).";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Размеры гранта устанавливаются согласно приложению к настоящим Правилам."; 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к указанным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к настоящему приказу.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просвещения Республики Казахстан.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со дня первого официального опубликования и распространяется на правоотношения, возникшие с 1 января 2026 года.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225-НҚ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присуждения и размеров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образовательного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"Өркен"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оплаты обучения одаренных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детей в автономной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"Назарбаев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Интеллектуальные школы"</w:t>
            </w:r>
          </w:p>
        </w:tc>
      </w:tr>
    </w:tbl>
    <w:bookmarkStart w:name="z3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образовательного гранта Президента Республики Казахстан "Өркен" для оплаты обучения одаренных детей в автономной организации образования "Назарбаев Интеллектуальные школы"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гранта без учета проживания в общежитии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гранта с учетом проживания в общежитии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района Медеу города Алматы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325752 (два миллиона триста двадцать пять тысяч семьсот пятьдесят два)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3 162 572 (три миллиона сто шестьдесят две тысячи пятьсот семьдесят два)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Кокшетау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2 347 030 (два миллиона триста сорок семь тысяч тридцать)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3 177 172 (три миллиона сто семьдесят семь тысяч сто семьдесят два)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Тараза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2 354 746 (два миллиона триста пятьдесят четыре тысячи семьсот сорок шесть)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3 159 046 (три миллиона сто пятьдесят девять тысяч сорок шесть)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Актау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2 365 074 (два миллиона триста шестьдесят пять тысяч семьдесят четыре)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3 169 374 (три миллиона сто шестьдесят девять тысяч триста семьдесят четыре)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Атырау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2 379 841 (два миллиона триста семьдесят девять тысяч восемьсот сорок один)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3 232 963 (три миллиона двести тридцать две тысячи девятьсот шестьдесят три)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Караганды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2 385 358 (два миллиона триста восемьдесят пять тысяч триста пятьдесят восемь)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3 259 883 (три миллиона двести пятьдесят девять тысяч восемьсот восемьдесят три)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Актобе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2 387 557 (два миллиона триста восемьдесят семь тысяч пятьсот пятьдесят семь)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3 224 377 (три миллиона двести двадцать четыре тысячи триста семьдесят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района Наурызбай города Алматы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2 387 557 (два миллиона триста восемьдесят семь тысяч пятьсот пятьдесят семь)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3 224 377 (три миллиона двести двадцать четыре тысячи триста семьдесят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Уральска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2 387 557 (два миллиона триста восемьдесят семь тысяч пятьсот пятьдесят семь)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3 240 679 (три миллиона двести сорок тысяч шестьсот семьдесят девять)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Семея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2 391 714 (два миллиона триста девяноста одна тысяча семьсот четырнадцать)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3 246 563 (три миллиона двести сорок шесть тысяч пятьсот шестьдесят три)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Павлодара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2 397 885 (два миллиона триста девяноста семь тысяч восемьсот восемьдесят пять)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3 251 007 (три миллиона двести пятьдесят одна тысяча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Петропавловска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2 397 885 (два миллиона триста девяноста семь тысяч восемьсот восемьдесят пять)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3 251 007 (три миллиона двести пятьдесят одна тысяча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района Абай города Шымкента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2 397 885 (два миллиона триста девяноста семь тысяч восемьсот восемьдесят пять)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3 260 547 (три миллиона двести шестьдесят тысяч пятьсот сорок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района Каратау города Шымкента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2 397 885 (два миллиона триста девяноста семь тысяч восемьсот восемьдесят пять)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3 260 547 (три миллиона двести шестьдесят тысяч пятьсот сорок 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Талдыкоргана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2 406 803 (два миллиона четыреста шесть тысяч восемьсот три)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3 359 228 (три миллиона триста пятьдесят девять тысяч двести двадцать восемь)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района Нура города Астаны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2 418 169 (два миллиона четыреста восемнадцать тысяч сто шестьдесят девять)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3 332 183 (три миллиона триста тридцать две тысячи сто восемьдесят три)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Костаная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2 421 778 (два миллиона четыреста двадцать одна тысяча семьсот семьдесят восемь)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3 300 908 (три миллиона триста тысяч девятьсот восемь)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Усть-Каменогорска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2 479 030 (два миллиона четыреста семьдесят девять тысяч тридцать)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3 392 698 (три миллиона триста девяносто две тысячи шестьсот девяносто восемь)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Туркестана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2 773 953 (два миллиона семьсот семьдесят три тысячи девятьсот пятьдесят три)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3 676 344 (три миллиона шестьсот семьдесят шесть тысяч триста сорок четыре)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города Астаны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2 814 832 (два миллиона восемьсот четырнадцать тысяч восемьсот тридцать две)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3 728 846 (три миллиона семьсот двадцать восемь тысяч восемьсот сорок шесть)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Назарбаев Интеллектуальная школа естественно-математического направления города Кызылорды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2 914 226 (два миллиона девятьсот четырнадцать тысяч двести двадцать шесть)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3 853 040 (три миллиона восемьсот пятьдесят три тысячи сорок) теңге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