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2da5" w14:textId="5fd2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и мониторинга государственных инвестиционных проектов, направленных на урегулирование системно значимых банков путем приобретения акций системно значимого банка, находящегося в режиме урегулирования, либо акций стабилизационного банка, которому передаются активы и обязательства системно значимого банка, находящегося в режиме урегулирования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Правления Агентства Республики Казахстан по регулированию и развитию финансового рынка от 12 августа 2026 года № 121 и Правления Национального Банка Республики Казахстан от 13 августа 2026 года № 100. Зарегистрировано в Министерстве юстиции Республики Казахстан 24 августа 2026 года № 39658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Агентства Республики Казахстан по регулированию и развитию финансового рынка и Правление Национального Банка Республики Казахстан ПОСТАНОВЛЯЮТ: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 мониторинга государственных инвестиционных проектов, направленных на урегулирование системно значимых банков путем приобретения акций системно значимого банка, находящегося в режиме урегулирования, либо акций стабилизационного банка, которому передаются активы и обязательства системно значимого банка, находящегося в режиме урегулирования.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совместного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постановления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постановления возложить на курирующих заместителя Председателя Агентства Республики Казахстан по регулированию и развитию финансового рынка и заместителя Председателя Национального Банка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СулейменовПредседатель Агентства Республики Казахстан по регулированию и развитию финансового рынка       __________М.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и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и мониторинга государственных инвестиционных проектов, направленных на урегулирование системно значимых банков путем приобретения акций системно значимого банка, находящегося в режиме урегулирования, либо акций стабилизационного банка, которому передаются активы и обязательства системно значимого банка, находящегося в режиме урегулирования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 мониторинга государственных инвестиционных проектов, направленных на урегулирование системно значимых банков путем приобретения акций системно значимого банка, находящегося в режиме урегулирования, либо акций стабилизационного банка, которому передаются активы и обязательства системно значимого банка, находящегося в режиме урегулирования (далее - Правила) разработаны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Бюджетного кодекса Республики Казахстан (далее — Бюджетный кодекс) и определяют порядок реализации и мониторинга государственных инвестиционных проектов, направленных на урегулирование системно значимых банков путем приобретения акций системно значимого банка, находящегося в режиме урегулирования, либо акций стабилизационного банка, которому передаются активы и обязательства системно значимого банка, находящегося в режиме урегулирования (далее – государственный инвестиционный проект) с целью обеспечения финансовой устойчивости системно значимого банка, защиты прав и законных интересов депозиторов, иных кредиторов, клиентов и корреспондентов банка. 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понятия, предусмотренные Бюджетным кодексом,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— Закон о банках),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государственных инвестиционных проектов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инвестиционный проект реализуется на основании решения Правительства Республики Казахстан о приобретении Правительством Республики Казахстан или национальным управляющим холдингом акций системно значимого банка, находящегося в режиме урегулирования, либо акций стабилизационного банка, которому будут переданы активы и обязательства системно значимого банка, находящегося в режиме урегулирования, в случаях, предусмотренных банковским законодательством Республики Казахстан, принимаемого после одобрения Советом по финансовой стабильности Республики Казахстан вопроса о государственном участии в урегулировании системно значимого банка.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по финансовой стабильности Республики Казахстан рассматривает вопрос о государственном участии при урегулировании системно значимого банка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Закона о банках, включая: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уполномоченного органа по регулированию, контролю и надзору финансового рынка и финансовых организаций о результатах оценки жизнеспособности системно значимого банка, его плана урегулирования, а также перечня, условий и ориентировочных сроков реализации инструментов урегулирования, указанных в проекте решения о применении режима урегулирования к системно значимому банку;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Национального Банка Республики Казахстан о статусе системно значимого банка, а также о возможности предоставления займа последней инстанции системно значимому банку либо стабилизационному банку, которому будут переданы активы и обязательства системно значимого банка;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центрального уполномоченного органа по исполнению бюджета о возможности использования средств республиканского бюджета и (или) иных государственных средств, а также предоставления государственных гарантий. 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одобрения Советом по финансовой стабильности Республики Казахстан вопроса о государственном участии в режиме урегулирования системно значимого банка уполномоченный орган по регулированию, контролю и надзору финансового рынка и финансовых организаций в течение 3 (трех) рабочих дней со дня подписания соответствующего протокола заседания направляет в Правительство Республики Казахстан совместные постановления Правления уполномоченного органа по регулированию, контролю и надзору финансового рынка и финансовых организаций, Правления Национального Банка Республики Казахстан и приказ первого руководителя центрального уполномоченного органа по исполнению бюджета (далее – совместные постановления и приказ), а также проект постановления Правительства Республики Казахстан о приобретении акций системно значимого банка либо стабилизационного банка, которому переданы активы и обязательства системно значимого банка.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совместных постановлениях и приказе содержатся, не ограничиваясь, следующие сведения и документы: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системно значимого банка и дату введения режима его урегулирования;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урегулирования системно значимого банка;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оценки жизнеспособности системно значимого банка; 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выбранный инструмент (инструменты) урегулирования системно значимого банка;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величине собственного капитала системно значимого банка, а также количестве его размещенных акций и объявленных, но неразмещенных или выкупленных акций;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величине собственного капитала стабилизационного банка, которому будут переданы активы и обязательства системно значимого банка, а также количестве его размещенных акций и объявленных, но неразмещенных или выкупленных акций (в случае приобретения акций стабилизационного банка);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 государственного участия в урегулировании системно значимого банка: приобретение акций системно значимого банка либо акций стабилизационного банка, которому будут переданы активы системно значимого банка;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расчет суммы, необходимой для восстановления финансовой устойчивости системно значимого банка и обеспечения соблюдения им пруденциальных нормативов и лимитов, а также макропруденциальных нормативов и лимитов;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расчет суммы капитализации стабилизационного банка, которому будут переданы активы и обязательства системно значимого банка (в случае приобретения акций стабилизационного банка);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расчет цены размещения одной акции и количества акций, подлежащих приобретению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Закона о банках.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 постановления Правительства Республики Казахстан о реализации государственного инвестиционного проекта разрабатывается центральным уполномоченным органом по бюджетной политике совместно с центральным уполномоченным органом по бюджетному планированию и исполнению бюджета и направляется уполномоченному органу по регулированию, контролю и надзору финансового рынка и финансовых организаций для последующего внесения в Правительство Республики Казахстан.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рассмотрения материалов, предусмотренных пунктом 5 Правил, Правительство Республики Казахстан принимает решение о реализации государственного инвестиционного проекта, в котором определяются форма государственного участия, объем и цена приобретаемых акций, источники финансирования и ответственные органы, и организации за реализацию и мониторинг указанного проекта.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стоимость приобретаемых акций не превышает 10 (десять) процентов от размера собственного капитала национального управляющего холдинга, приобретение акций осуществляется национальным управляющим холдингом. 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стоимость приобретаемых акций превышает 10 (десять) процентов от размера собственного капитала национального управляющего холдинга, приобретение акций осуществляется Правительством Республики Казахстан.</w:t>
      </w:r>
    </w:p>
    <w:bookmarkEnd w:id="36"/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мониторинга реализации государственных инвестиционных проектов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информационного обеспечения мониторинга реализации государственного инвестиционного проекта ответственные организации, определенные постановлением Правительства Республики Казахстан о реализации государственного инвестиционного проекта предоставляют в центральный уполномоченный орган по исполнению бюджета, центральный уполномоченный орган по бюджетному планированию отчет о ходе освоения государственных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центральный уполномоченный орган по бюджетной политике информацию о реализации государственного инвестиционного проекта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срок до 5 числа месяца, следующего за отчетным кварталом и по итогам финансового года.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о ходе реализации государственного инвестиционного проекта прилагается аналитическая справка, включающая: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системно значимого банка;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государственной регистрации выпуска акций (ценных бумаг), подтверждаемой соответствующим свидетельством уполномоченного органа по регулированию, контролю и надзору финансового рынка и финансовых организаций; 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финансовую отчетность банка.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Центральный уполномоченный орган по исполнению бюджета обеспечивает исполнение постановления Правительства Республики Казахстан о реализации государственного инвестиционного проекта, включая осуществление бюджетных процедур и перечисление средств из республиканского бюджета и (или) иных государственных средств на приобретение акций системно значимого банка либо акций стабилизационного банка, которому будут переданы активы и обязательства такого банка.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рамках мониторинга реализации государственного инвестиционного проекта, предусмотренного пунктом 10 Правил, центральный уполномоченный орган по исполнению бюджета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осуществляет: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соответствием бюджетных обязательств и бюджетных платежей путем регистрации бюджетных обязательств в органах казначейства, проверки подтверждающих документов, а также недопущения превышения сумм платежей над зарегистрированными бюджетными обязательствами при их исполнении;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перечисление бюджетных средств в порядке казначейского исполнения бюджета путем списания средств с единого казначейского счета на основании зарегистрированных бюджетных обязательств и платежных документов с последующим зачислением на счета получателей бюджетных средств.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Центральный уполномоченный орган по исполнению бюджета, центральный уполномоченный орган по бюджетному планированию в срок до 10 числа месяца, следующего за отчетным кварталом и по итогам финансового года, предоставляет информацию об освоении государственных средств в центральный уполномоченный орган по бюджетной политике.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регулированию, контролю и надзору финансового рынка и финансовых организаций доводит решение о прекращении режима урегулирования до сведения Правительства Республики Казахстан либо национального управляющего холдинга в течение 3 (трех) рабочих дней с даты его принятия.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Центральный уполномоченный орган по бюджетной политике на основании отчета центрального уполномоченного органа по исполнению бюджета и центрального уполномоченного органа по бюджетному планированию в срок до 15 числа месяца, следующего за отчетным кварталом и по итогам финансового года, формирует сводный отчет о ходе реализации государственного инвестиционного проекта и представляет его в Правительство Республики Казахстан.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Правительства Республики Казахстан о реализации государственного инвестиционного проекта считается исполненным (реализованным) после завершения мероприятий по последующей продаже акций системно значимого банка либо стабилизационного банка новому инвестору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Закона о банках.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урегулирование системно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банков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акций системно значимого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в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акций стабилизационного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которому передаются активы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 значимого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в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уполномоченный орган по исполнению бюджета, центральный уполномоченный орган по бюджетному планированию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www.gov.kz/memleket/entities/ardfm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Отчет о ходе освоения государственных средств 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основе:1-ОХОГС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годовая по итогам финансового года.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20___ год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год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Акционерное общество </w:t>
      </w:r>
    </w:p>
    <w:bookmarkEnd w:id="59"/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 до 10 (десятого) числа месяца, следующего за отчетным кварталом, годовая по итогам финансового года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4978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финансовой устойчивости системно значимого банка, защиты прав и законных интересов депозиторов, иных кредиторов, клиентов и корреспондентов банка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размещенных акций за счет реализации государственного инвестиционного проекта,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размещенных акций за счет реализации государственного инвестиционного проекта,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капитала, 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размер уставного капитала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(при его наличии) подпись, телефон 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ходе 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средств"</w:t>
            </w:r>
          </w:p>
        </w:tc>
      </w:tr>
    </w:tbl>
    <w:bookmarkStart w:name="z11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основе: "Отчет о ходе освоения государственных средств" (индекс: 1-ОХОГС, периодичность: ежеквартальная годовая по итогам финансового года)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предназначено для составления и представления отчета о ходе освоения государственных средств, реализуемых за счет республиканского бюджета и (или) иных государственных средств.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в стоимостном выражении заполняются в тысячах тенге без десятичного знака.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подписывается первым руководителем организации/ акционерного общества. Отчет представляется в центральный уполномоченный орган по исполнению бюджета, центральный уполномоченный орган по бюджетному планированию на электронном носителе.</w:t>
      </w:r>
    </w:p>
    <w:bookmarkEnd w:id="74"/>
    <w:bookmarkStart w:name="z1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разделах указываются:</w:t>
      </w:r>
    </w:p>
    <w:bookmarkEnd w:id="75"/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указываются сумма в тысячах теңге, наименование акционерного общества.</w:t>
      </w:r>
    </w:p>
    <w:bookmarkEnd w:id="76"/>
    <w:bookmarkStart w:name="z1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представляется информация акционерным обществам, где:</w:t>
      </w:r>
    </w:p>
    <w:bookmarkEnd w:id="77"/>
    <w:bookmarkStart w:name="z1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приобретению акций указывается: </w:t>
      </w:r>
    </w:p>
    <w:bookmarkEnd w:id="78"/>
    <w:bookmarkStart w:name="z1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столбце: "Количество размещенных акций за счет реализации государственного инвестиционного проекта, штук" количество акций на этапе приобретения и на отчетный период;</w:t>
      </w:r>
    </w:p>
    <w:bookmarkEnd w:id="79"/>
    <w:bookmarkStart w:name="z12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"Стоимость размещенных акций за счет реализации государственного инвестиционного проекта, тысяч теңге" стоимость акций на этапе приобретения и на отчетный период; </w:t>
      </w:r>
    </w:p>
    <w:bookmarkEnd w:id="80"/>
    <w:bookmarkStart w:name="z1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"Увеличение уставного капитала, тысяч теңге" плановые и фактические показатели размера уставного капитала; </w:t>
      </w:r>
    </w:p>
    <w:bookmarkEnd w:id="81"/>
    <w:bookmarkStart w:name="z1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"Итого размер уставного капитала, тысяч теңге" плановые и фактические показатели размера уставного капитала, итого в тысяч теңге. 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урегулирование системно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банков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акций системно значимого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в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акций стабилизационного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которому передаются активы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 значимого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в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уполномоченный орган по бюджетной политике</w:t>
      </w:r>
    </w:p>
    <w:bookmarkEnd w:id="83"/>
    <w:bookmarkStart w:name="z1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www.gov.kz/memleket/entities/ardfm</w:t>
      </w:r>
    </w:p>
    <w:bookmarkEnd w:id="84"/>
    <w:bookmarkStart w:name="z1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Отчет о ходе реализации государственного инвестиционного проекта </w:t>
      </w:r>
    </w:p>
    <w:bookmarkEnd w:id="85"/>
    <w:bookmarkStart w:name="z14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формы, предназначенной для сбора административных данных на безвозмездной основе:2-ОХРГИП </w:t>
      </w:r>
    </w:p>
    <w:bookmarkEnd w:id="86"/>
    <w:bookmarkStart w:name="z1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87"/>
    <w:bookmarkStart w:name="z1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годовая по итогам финансового года.</w:t>
      </w:r>
    </w:p>
    <w:bookmarkEnd w:id="88"/>
    <w:bookmarkStart w:name="z14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20___ год</w:t>
      </w:r>
    </w:p>
    <w:bookmarkEnd w:id="89"/>
    <w:bookmarkStart w:name="z14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год</w:t>
      </w:r>
    </w:p>
    <w:bookmarkEnd w:id="90"/>
    <w:bookmarkStart w:name="z1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Акционерное общество </w:t>
      </w:r>
    </w:p>
    <w:bookmarkEnd w:id="91"/>
    <w:bookmarkStart w:name="z1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 до 10 (десятого) числа месяца, следующего за отчетным кварталом, годовая по итогам финансового года</w:t>
      </w:r>
    </w:p>
    <w:bookmarkEnd w:id="92"/>
    <w:bookmarkStart w:name="z1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4978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финансовой устойчивости системно значимого банка, защиты прав и законных интересов депозиторов, иных кредиторов, клиентов и корреспондентов банка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Приобретение акций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размещенных акций за счет реализации государственного инвестиционного проекта,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размещенных акций за счет реализации государственного инвестиционного проекта,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капитала, 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размер уставного капитала 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Сведения государственной регистрации выпуска акций (ценных бумаг): </w:t>
            </w:r>
          </w:p>
        </w:tc>
      </w:tr>
    </w:tbl>
    <w:bookmarkStart w:name="z1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Адрес______________________________</w:t>
      </w:r>
    </w:p>
    <w:bookmarkEnd w:id="95"/>
    <w:bookmarkStart w:name="z1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</w:t>
      </w:r>
    </w:p>
    <w:bookmarkEnd w:id="96"/>
    <w:bookmarkStart w:name="z15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</w:t>
      </w:r>
    </w:p>
    <w:bookmarkEnd w:id="97"/>
    <w:bookmarkStart w:name="z1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</w:t>
      </w:r>
    </w:p>
    <w:bookmarkEnd w:id="98"/>
    <w:bookmarkStart w:name="z1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(при его наличии) подпись, телефон </w:t>
      </w:r>
    </w:p>
    <w:bookmarkEnd w:id="99"/>
    <w:bookmarkStart w:name="z1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00"/>
    <w:bookmarkStart w:name="z1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01"/>
    <w:bookmarkStart w:name="z1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bookmarkEnd w:id="102"/>
    <w:bookmarkStart w:name="z1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ходе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инвестиционного проекта"</w:t>
            </w:r>
          </w:p>
        </w:tc>
      </w:tr>
    </w:tbl>
    <w:bookmarkStart w:name="z16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основе: "Отчет о ходе реализации государственного инвестиционного проекта" (индекс: 2-ОХРГИП, периодичность: ежеквартальная годовая по итогам финансового года)</w:t>
      </w:r>
    </w:p>
    <w:bookmarkEnd w:id="104"/>
    <w:bookmarkStart w:name="z17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предназначено для составления и представления отчета о ходе реализации государственного инвестиционного проекта, реализуемых за счет республиканского бюджета и (или) иных государственных средств.</w:t>
      </w:r>
    </w:p>
    <w:bookmarkEnd w:id="105"/>
    <w:bookmarkStart w:name="z17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в стоимостном выражении заполняются в тысячах тенге без десятичного знака.</w:t>
      </w:r>
    </w:p>
    <w:bookmarkEnd w:id="106"/>
    <w:bookmarkStart w:name="z1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подписывается первым руководителем организации/акционерного общества. Отчет представляется в центральный уполномоченный орган по исполнению бюджета, центральный уполномоченный орган по бюджетному планированию на электронном носителе.</w:t>
      </w:r>
    </w:p>
    <w:bookmarkEnd w:id="107"/>
    <w:bookmarkStart w:name="z1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разделах указываются:</w:t>
      </w:r>
    </w:p>
    <w:bookmarkEnd w:id="108"/>
    <w:bookmarkStart w:name="z17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указываются сумма в тысячах теңге, наименование акционерного общества.</w:t>
      </w:r>
    </w:p>
    <w:bookmarkEnd w:id="109"/>
    <w:bookmarkStart w:name="z1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представляется информация акционерным обществам, где:</w:t>
      </w:r>
    </w:p>
    <w:bookmarkEnd w:id="110"/>
    <w:bookmarkStart w:name="z1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"Приобретение акций" указывается: </w:t>
      </w:r>
    </w:p>
    <w:bookmarkEnd w:id="111"/>
    <w:bookmarkStart w:name="z1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столбце: "Количество размещенных акций за счет реализации государственного инвестиционного проекта, штук" на этапе приобретения и на отчетный период;</w:t>
      </w:r>
    </w:p>
    <w:bookmarkEnd w:id="112"/>
    <w:bookmarkStart w:name="z1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"Стоимость размещенных акций за счет реализации государственного инвестиционного проекта, тысяч теңге" на этапе приобретения и на отчетный период; </w:t>
      </w:r>
    </w:p>
    <w:bookmarkEnd w:id="113"/>
    <w:bookmarkStart w:name="z17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"Увеличение уставного капитала, тысяч теңге" плановые и фактические показатели размера уставного капитала; </w:t>
      </w:r>
    </w:p>
    <w:bookmarkEnd w:id="114"/>
    <w:bookmarkStart w:name="z1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"Итого размер уставного капитала, тысяч теңге" плановые и фактические показатели размера уставного капитала, итого в тысяч теңге;</w:t>
      </w:r>
    </w:p>
    <w:bookmarkEnd w:id="115"/>
    <w:bookmarkStart w:name="z1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"Сведения государственной регистрации выпуска акций (ценных бумаг)" указывается сведения государственной регистрации выпуска акций (ценных бумаг).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