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dc7c" w14:textId="fccd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20 августа 2026 года № 220. Зарегистрирован в Министерстве юстиции Республики Казахстан 21 августа 2026 года № 39656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516 "Об утверждении Правил и условий эксплуатации платных автомобильных дорог и мостовых переходов общего пользования международного и республиканского значения" (зарегистрирован в Реестре государственной регистрации нормативных правовых актов за № 12148)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эксплуатации платных автомобильных дорог и мостовых переходов общего пользования международного и республиканского значения,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законами Республики Казахстан, принимает меры по возмещению ущерба пользователям автомобильными дорогами причиненного дорожно-транспортными происшествиями, возникших по причине дорожных условий;".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25 июня 2019 года №426 "Об утверждении Методики определения стоимости работ и услуг по производству экспертизы качества работ и материалов, а также управления дорожными активами автомобильных дорог" (зарегистрирован в Реестре государственной регистрации нормативных правовых актов за № 18909) следующие изменения: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работ и услуг по производству экспертизы качества работ и материалов, а также управления дорожными активами автомобильных дорог, утвержденной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Стоимость работ и услуг по производству экспертизы качества работ и материалов определяется в соответствии с государственными нормативными документами в сфере архитектурной, градостроительной и строительной деятельности,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и нормативными техническими документами в области автомобильных дорог, утверждаемые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"Сс – стоимость среднего ремонта, согласно технической документации, утвержденной уполномоченным государственным органом по автомобильным дорогам в текущем уровне цен, тысяч теңге;".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