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32af" w14:textId="4533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экологии, геологии и природных ресурсов Республики Казахстан от 18 мая 2022 года № 162 "Об утверждении Типовых правил отлова, временного содержания и умерщвления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18 августа 2026 года № 167. Зарегистрирован в Министерстве юстиции Республики Казахстан 21 августа 2026 года № 39655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2022 года № 162 "Об утверждении Типовых правил отлова, временного содержания и умерщвления животных" (зарегистрирован в Реестре государственной регистрации нормативных правовых актов под № 28125)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отлова, временного содержания и умерщвления животных,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"служба отлова – государственные юридические лица, созданные местными исполнительными органами столицы, городов республиканского значения, районов, городов областного значения, а также индивидуальные предприниматели и негосударственные юридические лица, занимающиеся отловом, временным содержанием и умерщвлением животных;";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домашних животных (животных-компаньонов), переданных владельцами или ответственными лицами в связи с отказом от их содержания, а также изъятых или конфискованных у физических или юридических лиц;";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бродячие животные – собаки и кошки, не имеющие владельца или не состоящие на учете домашних животных;";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меры экстренного реагирования – совокупность мероприятий, в том числе действия, направленные на незамедлительное устранение и (или) минимизацию последствий проявления агрессии животными с целью обеспечения безопасности человека, животных, общественного порядка и (или) предотвращения угрозы жизни или здоровью человека, животных и имуществу физических и (или) юридических лиц.";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Отлову подлежат безнадзорные животные, а также бродячие животные, находящиеся в общественных местах, в том числе на улицах, дворовых территориях, в парках, скверах, заброшенных зданиях, на окраинах населенных пунктов, дачных массивах и иных местах, без сопровождения владельца животного и (или) ответственного лица.";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12-1 и 13-1 следующего содержания: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Меры экстренного реагирования организуются местными исполнительными органами столицы, городов республиканского значения, районов, городов областного значения в соответствии с правилами отлова, временного содержания и умерщвления животных.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При поступлении отловленного животного в пункт временного содержания или приют для животных проводится проверка наличия изделия (средства) учета домашнего животного и сведений о владельце животного и (или) ответственном лице в базе данных по учету домашних животных.";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Умерщвление животных в рамках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Закона, и проводится гуманным медикаментозным путем (эвтаназией), препаратами, не запрещенными законодательством Республики Казахстан.";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25-1 и 25-2 следующего содержания: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Умерщвление при регулировании численности бродячих животных допускается в отношении бродячих животных, за исключением кошек, в порядке и сроки, установленные местными представительными органами столицы, областей, городов республиканского значения.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25-2. Умерщвление безнадзорных животных, за исключением кошек, поступивших в приюты для животных и (или) пункты временного содержания животных, допускается в случаях, если такие животные больны, проявляют неоправданную агрессию, не обустроены и не востребованы владельцем или ответственным лицом, а также иными физическими или юридическими лицами по истечении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Регулирование численности бродячих животных путем умерщвления не допускается,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 Использование ядов, химических препаратов при умерщвлении животных не допускается".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экологии и природных ресурсов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 обеспечить представление информации об исполнении в Департамент юридической службы Министерства экологии и природных ресурсов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экологии и природных ресурсов Республики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