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0721" w14:textId="5a8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в сфере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августа 2026 года № 6. Зарегистрирован в Министерстве юстиции Республики Казахстан 21 августа 2026 года № 39652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2020 года № 29 "Об утверждении Правил оказания государственной услуги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под № 20455)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"Рассмотрение ходатайств о согласии на экономическую концентрацию",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"Рассмотрение ходатайств о согласии на экономическую концентрацию"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"Рассмотрение ходатайств о согласии на экономическую концентрацию" (далее – государственная услуга).";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услугополучатели обращаются с ходатайством о даче согласия на экономическую концентрацию по форме согласно приложению 2 к настоящим Правилам (далее – ходатайство) посредством веб-портала "цифрового правительства" www.egov.kz (далее – портал), с приложением документов в электронном виде в формате docx и PDF,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услугополучателя после окончания рабочего времени, в выходные,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прием заявления, выдача результата оказания государственной услуги осуществляются на следующий рабочий день.";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28 марта 2022 года № 4 "Об утверждении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органа" (зарегистрирован в Реестре государственной регистрации нормативных правовых актов под № 27308) следующее дополнение: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и (или) дополнения в указанные планы-графики вносятся не более одного раза в квартал.".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экономической концентрации и контроля государственных предприятий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Агентства после его официального опубликования.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Агентства.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"Рассмотрение ходатайств о согласии на экономическую концентрацию"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"Рассмотрение ходатайств о согласии на экономическую концентрацию"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Рассмотрение ходатайства о согласии на экономическую концентрацию по реорганизации субъекта рынка путем слияния или присоединения;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Рассмотрение ходатайств о согласии на экономическую концентрацию: приобретение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в течение пяти рабочих дней со дня получения ходатайства проверяет полноту представленных материалов и уведомляет услугополучателя о принятии или об отказе в принятии ходатайства к рассмотрению;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ходатайства о даче согласия на экономическую концентрацию не должен превышать пятнадцать рабочих дней с момента принятия ходатайства к рассмотрению;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приостанавливается в случае невозможности рассмотрения ходатайства, до принятия решения услугодателем или судом по указанному или связанному с ним другому ходатайству,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представления дополнительных сведений и (или) документов, а также при проведении анализа состояния конкуренции на товарных рынках срок рассмотрения ходатайства приостанавливается, о чем услугодатель в течение трех рабочих дней со дня принятия такого решения уведомляет услугополучателя; срок оказания государственной услуги автоматически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уведомляет в течение трех рабочих дней в письменном виде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устанавливаемый услугодателем для представления информации и (или) документов, составляет не менее пяти рабочих дней; акт услугодателя о прекращении рассмотрения ходатайства направляется в течение трех рабочих дней с момента принятия 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реорганизации субъекта рынка путем слияния или присоединения;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рынка; На портале результат рассмотрения ходатайства на полноту направляется в "личный кабинет" услугополучателя в виде уведомления о принятии ходатайства к рассмотрению либо мотивированный отказ в принятии ходатайства на рассмотрение, удостоверенного электронно-цифровой подписью уполномоченного лица услугодателя с указанием даты и номера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перерыв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Закону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праздниках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прием заявления и выдача результата оказания государственной услуги осуществляется на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реорганизации субъекта рынка путем слияния или присоединения: обоснование цели реорганизации субъекта рынка, включая планируемые изменения в видах деятельности или географии их деловых операций; утвержденный устав или его проект;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 и условий передачи имущества, передаваемого создаваемому субъекту рынка; по каждому из непосредственно реорганизуемых субъектов рынка указываются: для физического лица – данные документа, удостоверяющего его личность, сведения о гражданстве, а также место жительстве и юридический адрес; наименование, юридический и фактический адреса; размер уставного капитала и доля участия в уставном капитале; виды акций; 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рынка: сведения о предмете договора (иного документа), подтверждающего совершение сделки, сторонах, основных условиях для совершения сделки, а также стоимости (цене) сделки, представляемые в виде письма в произвольной форме, подписанного приобретателем или уполномоченным лицом приобретателя; по приобретателю и по каждому субъекту рынка, входящему с приобретателем в одну группу лиц, осуществляющему производство, реализацию, экспорт и импорт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201 Предпринимательского кодекса Республики Казахстан, и субъектами рынка, находящимися под его прямым или косвенным контролем, указываются: для физического лица – данные документа, удостоверяющего его личность, сведения о гражданстве, а также место жительства и юридический адрес; наименование, юридический и фактический адреса; размер уставного капитала и доля участия в уставном капитале; виды акций; объем производства и реализации, экспорта и импорта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201 Предпринимательского кодекса Республики Казахстан, а также субъектами рынка, находящимися под его прямым или косвенным контролем; 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201 Предпринимательского кодекса Республики Казахстан; объем производства и реализации, экспорта и импорта в Республику Казахстан тех же или взаимозаменяемых товаров, производимых, реализуемых, экспортируемых и импортируемых субъектами рынка, находящимися под прямым или косвенным контролем субъекта рынка, в отношении которого совершаются действия,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201 Предпринимательского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справка о государственной регистрации (перерегистрации) юридического лица,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и (или)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даче согласия на экономическую концентрацию</w:t>
      </w:r>
    </w:p>
    <w:bookmarkEnd w:id="22"/>
    <w:p>
      <w:pPr>
        <w:spacing w:after="0"/>
        <w:ind w:left="0"/>
        <w:jc w:val="both"/>
      </w:pPr>
      <w:bookmarkStart w:name="z82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Казахстан (далее – Кодекс) прошу предоставить согласие на экономическую концентрацию, заключающуюся в_______________________________________________________________________________________________________________________________________________________________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сделки, действия, с указанием предмета и сторон сделки,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Настоящее ходатайство о даче согласия на экономическую концентрацию подается________________________________________________________________________________________________________________________________________________________ (указывается наименование/фамилия, имя, отчество (при его наличии)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на основании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Документация прилагается в соответствии с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Полноту и достоверность прилагаемых документов и сведений подтверждаю.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использование сведений, составляющих охраняемую законом тайну, содержащихся в цифровых системах, а также размещение идентификационных сведений о лице (лицах), подавшем (подавших) ходатайство о даче согласия на экономическую концентрацию и предмете сделки на интернет-ресурсе антимонопольного органа для публичного обсуждения.</w:t>
      </w:r>
    </w:p>
    <w:p>
      <w:pPr>
        <w:spacing w:after="0"/>
        <w:ind w:left="0"/>
        <w:jc w:val="both"/>
      </w:pPr>
      <w:bookmarkStart w:name="z83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руководителя или лица, его замещающего ____________________________ Место печати (при наличии)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ходатайства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 представителя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