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f138b" w14:textId="12f13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водных ресурсов и ирригации Республики Казахстан от 24 июня 2025 года № 147-НҚ "Об утверждении Правил субсидирования стоимости услуг по подаче воды сельскохозяйственным товаропроизводителям"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19 августа 2026 года № 256-НҚ. Зарегистрирован в Министерстве юстиции Республики Казахстан 21 августа 2026 года № 39650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24 июня 2025 года № 147-НҚ "Об утверждении Правил субсидирования стоимости услуг по подаче воды сельскохозяйственным товаропроизводителям" (зарегистрирован в Реестре государственной регистрации нормативных правовых актов за № 36333)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субсидирования стоимости услуг по подаче воды сельскохозяйственным товаропроизводителям,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услуги по подаче поливной воды – подача воды путем ее забора из водоисточника (река, оросительная система, распределитель, водовыдел, подземные воды для орошения земель (далее – подземные воды)), транспортировки, и распределения по водоводам (каналам, трубопроводам) и ее подача в точки выдела воды, лиманные поля СХТП, для проведения влагозарядкового полива, также для промывки засоленных почв;";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Государственная услуга "Субсидирование стоимости услуг по подаче воды сельскохозяйственным товаропроизводителям" оказывается местными исполнительными органами областей (далее – Услугодатель).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основных требований к оказанию государственной услуги "Субсидирования стоимости услуг по подаче воды сельскохозяйственным товаропроизводителям" изложен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Субсидии предоставляются ежегодно в соответствии с порядком, установленным настоящими Правилами, по следующим направлениям: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подаче воды СХТП;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удешевление стоимости электроэнергии СХТП при использовании подземных вод.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субсидированию подлежат затраты СХТП на электроэнергию, фактически использованную для подъема и подачи воды для орошения при использовании подземных вод с применением водосберегающих технологий.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обеспечивает внесение данных о стадии оказания государственной услуги в цифровую систему мониторинга оказания государственных и социально ответственных услуг.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Субсидирование осуществляется в рамках двухуровневой системы государственной поддержки, включающей: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уровень – регистраторская система, интегрированная с системами второго уровня, содержащая эталонный электронный реестр заявок получателей мер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 государственной поддержки частного предпринимательства базовым требованиям, определяемым уполномоченным органом по исполнению бюджета в рамках правил проведения мониторинга использования мер государственной поддержки частного предпринимательства и их получателей;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второй уровень – отраслевые государственные или негосударственные цифровые системы, посредством которых осуществляется прием заявок от получателей мер государственной поддержки частного предпринимательства, их обработка с применением форматно-логического контроля и передача обработанных заявок на первый уровень.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системы второго уровня обеспечивают получение согласия от получателей мер государственной поддержки частного предпринимательства на использование сведений, составляющих охраняемую законом тайну, а также на сбор, обработку, хранение, выгрузку и использование персональных данных регистратором.";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11 дополнить подпунктом 4-1) следующего содержания: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"4-1) наличие паспорта и правил эксплуатации водохозяйственного сооружения (скважины, колодца), а также наличие электроизмерительных приборов, установленных непосредственно на водозаборном сооружении (скважине, колодце) при использовании подземных вод с применением водосберегающих технологий при возмещении стоимости электроэнергии;"; 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Прием заявок осуществляется по месту нахождения земельного участка с 1 мая по 15 декабря (включительно) соответствующего года за фактически использованный объем воды в течение данного вегетационного периода.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Размер субсидии на 1 (один) м3 приобретенной поливной воды при поверхностном поливе составляет для рисовых культур: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 31 декабря 2028 года: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 применением оборудования для планировки полей (лазерный/спутниковый планировщик, скрепер- планировщик) (далее – оборудование для планировки полей) – 50 (пятьдесят) процентов (далее – %) от тарифа без налога на добавленную стоимость (далее – НДС);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без применения оборудования для планировки полей - 30 (тридцать) % от тарифа без НДС;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1 января 2029 года – 30 (тридцать) % от тарифа без НДС при применении оборудования планировки полей;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многолетних кормовых культур, возделываемых с применением системы лиманного орошения с механизированным водоподъемом в Атырауской, Актюбинской и Западно-Казахстанской областях – 85 (восемьдесят пять) % от тарифа без НДС.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поливе без применения водосберегающих технологий (капельное, дождевание (фронтальное, круговое, барабанное), спринклерное), размер субсидии на 1 (один) м3 приобретенной поливной воды устанавливается дифференцированно до 31 декабря 2028 года, в % отношении от тарифов (без НДС), независимо от способа подачи воды и составляет: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2027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2,0 (двух) теңге на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2,01 (двух целых одной сотой) до 4,0 (четырех) теңге на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4,01 (четырех целых одной сотой) до 9,0 (девяти) теңге на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9,01(девяти целых одной сотой) до 15,0 (пятнадцати) теңге на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15,01 (пятнадцати целых одной сотой) до 20,0 (двадцати) теңге на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20 (двадцати) теңге на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35 %</w:t>
            </w:r>
          </w:p>
        </w:tc>
      </w:tr>
    </w:tbl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15-1 следующего содержания: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"15-1. При поливе с применением водосберегающих технологий (капельное, дождевание (фронтальное, круговое, барабанное), спринклерное), размер субсидии на 1 (один) кВт приобретенной электроэнергии устанавливается дифференцированно, в %-ном отношении от тарифов (без НДС), и составляет: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(двадцати пяти) теңге на кВт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25,01 (двадцати пяти целых одной сотой) до 35 (тридцати пяти) теңге на кВт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35,01 (тридцати пяти целых одной сотой) до 40,0 (сорока) теңге на кВт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40,01 (сорока целых одной сотой) до 45,0 (сорока пяти) теңге на кВт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45,01 (сорока пяти целых одной сотой) до 50 (пяти десяти) теңге на кВт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50 (пяти десяти) теңге на кВт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85 %</w:t>
            </w:r>
          </w:p>
        </w:tc>
      </w:tr>
    </w:tbl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Размер субсидии: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1 (один) м3 приобретенной поливной воды рассчитывается по следующей формуле: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T*на %, в соответствии с утвержденными размерами тарифов,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– размер субсидии в теңге на м3 приобретенной поливной воды;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 – утвержденный тариф (без НДС) в теңге на м3.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1 (один) кВт электроэнергии при использовании подземных вод рассчитывается по следующей формуле: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T*на %, в соответствии с утвержденными размерами тарифов, где: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S – размер субсидии в теңге на кВт приобретенной электроэнергии; 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 – утвержденный тариф (без НДС) теңге на кВт.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Объем субсидируемой поливной воды не должен превышать объем разрешенной по специальному водопользованию, лимита водопользования в разрезе бассейнов и областей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Водного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абзацами четвертым и пятым следующего содержания:</w:t>
      </w:r>
    </w:p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поступлении заявки в резерв (лист ожидания) СХТП (услугополучатель) производит оплату в полном объеме.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мере поступления бюджетных средств, вододателем осуществляется пересчет субсидии.";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водосберегающих технологий Министерства водных ресурсов и ирригации Республики Казахстан в установленном законодательством порядке обеспечить: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водных ресурсов и ирригации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58" w:id="4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      сельского      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61" w:id="4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     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64" w:id="4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      национальной      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67" w:id="4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       искусственного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      и       цифрового      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1" w:id="5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      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4" w:id="5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      национальной      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      по      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      и      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9" w:id="5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      по       защите      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развитию      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256-НҚ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услуг по подаче воды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товаропроизводителям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(местный исполнительный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 области)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юридического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или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физического 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(индивидуального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предпринимателя)</w:t>
            </w:r>
          </w:p>
        </w:tc>
      </w:tr>
    </w:tbl>
    <w:bookmarkStart w:name="z104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получение субсидий на услуги по подаче воды за _________ месяц 20__ года</w:t>
      </w:r>
    </w:p>
    <w:bookmarkEnd w:id="53"/>
    <w:bookmarkStart w:name="z10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Сельскохозяйственный товаропроизводитель (сельскохозяйственный кооператив)</w:t>
      </w:r>
    </w:p>
    <w:bookmarkEnd w:id="54"/>
    <w:bookmarkStart w:name="z10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55"/>
    <w:bookmarkStart w:name="z10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_______________________________________________________________.</w:t>
      </w:r>
    </w:p>
    <w:bookmarkEnd w:id="56"/>
    <w:bookmarkStart w:name="z10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(наименование, фамилия, имя, отчество (при его наличии), контактный телефон)</w:t>
      </w:r>
    </w:p>
    <w:bookmarkEnd w:id="57"/>
    <w:bookmarkStart w:name="z10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заявителе:</w:t>
      </w:r>
    </w:p>
    <w:bookmarkEnd w:id="58"/>
    <w:bookmarkStart w:name="z11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адрес заявителя __________________________________</w:t>
      </w:r>
    </w:p>
    <w:bookmarkEnd w:id="59"/>
    <w:bookmarkStart w:name="z11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(индекс, код Классификатора административно-территориальных объектов город,район, область, улица, дом, телефон)</w:t>
      </w:r>
    </w:p>
    <w:bookmarkEnd w:id="60"/>
    <w:bookmarkStart w:name="z11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реквизиты заявителя ______________________________;</w:t>
      </w:r>
    </w:p>
    <w:bookmarkEnd w:id="61"/>
    <w:bookmarkStart w:name="z11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физических лиц (индивидуального предпринимателя)</w:t>
      </w:r>
    </w:p>
    <w:bookmarkEnd w:id="62"/>
    <w:bookmarkStart w:name="z11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индивидуальный идентификационный номер, для юридических лиц–бизнес-идентификационный номер (далее – БИН), фамилия, имя, отчество (при его наличии) и индивидуальный идентификационный номер первого руководителя)</w:t>
      </w:r>
    </w:p>
    <w:bookmarkEnd w:id="63"/>
    <w:bookmarkStart w:name="z11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уведомление о начале деятельности в качестве индивидуального предпринимателя</w:t>
      </w:r>
    </w:p>
    <w:bookmarkEnd w:id="64"/>
    <w:bookmarkStart w:name="z11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для физического лица Республики Казахстан ______________________________</w:t>
      </w:r>
    </w:p>
    <w:bookmarkEnd w:id="65"/>
    <w:bookmarkStart w:name="z11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категория субъекта предпринимательства ________________________________;</w:t>
      </w:r>
    </w:p>
    <w:bookmarkEnd w:id="66"/>
    <w:bookmarkStart w:name="z11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код по общему классификатору видов экономической деятельности (ОКЭД) _____________________________________________________________________________</w:t>
      </w:r>
    </w:p>
    <w:bookmarkEnd w:id="67"/>
    <w:bookmarkStart w:name="z11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членах сельскохозяйственного кооператива: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члена сельскохозяйственного кооператива, за которым зарегистрирован земельный участок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 члена сельскохозяйственного кооператива, за которым зарегистрирован земельный участок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Идентификационный и (или) правоустанавливающий документ на земельный участок, принадлежащий на правах землепользования или частной собственности.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орошаемого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гектар (далее – 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Целевое назначение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собственника земельного участка или землепользователя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орошаемый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орошаемого поля не превышает площадь земельных участков сельскохозяйственного назначения, принадлежащих данному сельскохозяйственному товаропроизводителю на праве землепользования и (или) частной собственности.</w:t>
      </w:r>
    </w:p>
    <w:bookmarkEnd w:id="70"/>
    <w:bookmarkStart w:name="z12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об источнике орошения:</w:t>
      </w:r>
    </w:p>
    <w:bookmarkEnd w:id="71"/>
    <w:bookmarkStart w:name="z12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источника _______________________________;</w:t>
      </w:r>
    </w:p>
    <w:bookmarkEnd w:id="72"/>
    <w:bookmarkStart w:name="z12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(река, оросительная система, распределитель, водовыдел, подземные воды для орошения земель)</w:t>
      </w:r>
    </w:p>
    <w:bookmarkEnd w:id="73"/>
    <w:bookmarkStart w:name="z12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тариф вододателя (в теңге) _____________________________________;</w:t>
      </w:r>
    </w:p>
    <w:bookmarkEnd w:id="74"/>
    <w:bookmarkStart w:name="z12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договора с вододателем о представлении услуг по подаче воды</w:t>
      </w:r>
    </w:p>
    <w:bookmarkEnd w:id="75"/>
    <w:bookmarkStart w:name="z12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_______________________________________;</w:t>
      </w:r>
    </w:p>
    <w:bookmarkEnd w:id="76"/>
    <w:bookmarkStart w:name="z12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прибора учета либо измерительного прибора и установки,</w:t>
      </w:r>
    </w:p>
    <w:bookmarkEnd w:id="77"/>
    <w:bookmarkStart w:name="z12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внесенного в реестр государственной системы обеспечения единства измерений, номер и дата акта ввода водосберегающих технологий</w:t>
      </w:r>
    </w:p>
    <w:bookmarkEnd w:id="78"/>
    <w:bookmarkStart w:name="z13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_______________________________________________________________.</w:t>
      </w:r>
    </w:p>
    <w:bookmarkEnd w:id="79"/>
    <w:bookmarkStart w:name="z13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Объем водопотребления поливной воды по видам возделываемых сельскохозяйственных культур: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Засеваемая культура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посева, га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способам полива: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поверхностный полив, га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капельное (подпочвенное) орошение, 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дождевальная машина кругового действия, 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дождевальная машина фронтального действия, 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дождевальная машина барабанного типа, 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спринклерная система орошения, га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 кубических метров (далее – м3)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поверхностный полив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капельное (подпочвенное) орошение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дождевальная машина кругового действия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м3/га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тысяч кубических метров (далее – м3)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дождевальная машина фронтального действия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дождевальная машина барабанного типа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спринклерная система орошения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м3/га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многолетних кормовых культур, возделываемых с применением системы лиманного орошения с механизированным водоподъемом в Атырауской, Актюбинской и Западно-Казахстанской областей, м3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 м3/га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Для рисовых культур с применением оборудования для планировки полей (лазерный/спутниковый планировщик, скрепер планировщик):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оборудования (модель/ марка)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оборудования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ед, 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Технический паспорт оборудования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ед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Удельная норма водопотребления, м3/га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водопотребления,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подаче воды сельскохозяйственным товаропроизводителям:</w:t>
      </w:r>
    </w:p>
    <w:bookmarkEnd w:id="87"/>
    <w:bookmarkStart w:name="z13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Засеваемая площадь, га _______________________________________;</w:t>
      </w:r>
    </w:p>
    <w:bookmarkEnd w:id="88"/>
    <w:bookmarkStart w:name="z14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объем водопотребления, м3______________________________.</w:t>
      </w:r>
    </w:p>
    <w:bookmarkEnd w:id="89"/>
    <w:bookmarkStart w:name="z14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возмещении стоимости электроэнергии сельскохозяйственным товаропроизводителям при использовании подземных вод:</w:t>
      </w:r>
    </w:p>
    <w:bookmarkEnd w:id="90"/>
    <w:bookmarkStart w:name="z14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энергопотребления, кВт__________________________________;</w:t>
      </w:r>
    </w:p>
    <w:bookmarkEnd w:id="91"/>
    <w:bookmarkStart w:name="z14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скважин __________________________________________;</w:t>
      </w:r>
    </w:p>
    <w:bookmarkEnd w:id="92"/>
    <w:bookmarkStart w:name="z14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марки насосного оборудования _____________________;</w:t>
      </w:r>
    </w:p>
    <w:bookmarkEnd w:id="93"/>
    <w:bookmarkStart w:name="z14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 ввода в эксплуатацию скважин ______________________________;</w:t>
      </w:r>
    </w:p>
    <w:bookmarkEnd w:id="94"/>
    <w:bookmarkStart w:name="z14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дебет скважин (м3/сутки) ________________________________;</w:t>
      </w:r>
    </w:p>
    <w:bookmarkEnd w:id="95"/>
    <w:bookmarkStart w:name="z14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Орошаемая площадь ___________________________________________;</w:t>
      </w:r>
    </w:p>
    <w:bookmarkEnd w:id="96"/>
    <w:bookmarkStart w:name="z14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Разрешенный объем воды (номер разрешения, дата, наименование организации, выдавшей разрешение) _______________________________________________.</w:t>
      </w:r>
    </w:p>
    <w:bookmarkEnd w:id="97"/>
    <w:bookmarkStart w:name="z14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Сведения о текущем счете вододателя в банке второго уровня:</w:t>
      </w:r>
    </w:p>
    <w:bookmarkEnd w:id="98"/>
    <w:bookmarkStart w:name="z15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банка __________________________________________;</w:t>
      </w:r>
    </w:p>
    <w:bookmarkEnd w:id="99"/>
    <w:bookmarkStart w:name="z15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реквизиты банковского счета в банке второго уровня для получения субсидий_____________________________________________________________;</w:t>
      </w:r>
    </w:p>
    <w:bookmarkEnd w:id="100"/>
    <w:bookmarkStart w:name="z15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банковский идентификационный код _____________________________;</w:t>
      </w:r>
    </w:p>
    <w:bookmarkEnd w:id="101"/>
    <w:bookmarkStart w:name="z15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корреспондирующий счет _______________________________________;</w:t>
      </w:r>
    </w:p>
    <w:bookmarkEnd w:id="102"/>
    <w:bookmarkStart w:name="z15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БИН _________________________________________________________;</w:t>
      </w:r>
    </w:p>
    <w:bookmarkEnd w:id="103"/>
    <w:bookmarkStart w:name="z15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код бенефициа_________________________________________________.</w:t>
      </w:r>
    </w:p>
    <w:bookmarkEnd w:id="104"/>
    <w:bookmarkStart w:name="z15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Сведения платежных документов, счета-фактуры на полученную поливную воду:</w:t>
      </w:r>
    </w:p>
    <w:bookmarkEnd w:id="105"/>
    <w:bookmarkStart w:name="z15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счет фактура:</w:t>
      </w:r>
    </w:p>
    <w:bookmarkEnd w:id="106"/>
    <w:bookmarkStart w:name="z15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документа_______________________________________________;</w:t>
      </w:r>
    </w:p>
    <w:bookmarkEnd w:id="107"/>
    <w:bookmarkStart w:name="z15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____________________________________________________;</w:t>
      </w:r>
    </w:p>
    <w:bookmarkEnd w:id="108"/>
    <w:bookmarkStart w:name="z16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 _____________________________________________________</w:t>
      </w:r>
    </w:p>
    <w:bookmarkEnd w:id="109"/>
    <w:bookmarkStart w:name="z16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платежный документ:</w:t>
      </w:r>
    </w:p>
    <w:bookmarkEnd w:id="110"/>
    <w:bookmarkStart w:name="z16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платежного документа_____________________________________;</w:t>
      </w:r>
    </w:p>
    <w:bookmarkEnd w:id="111"/>
    <w:bookmarkStart w:name="z16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___________________________________________________.</w:t>
      </w:r>
    </w:p>
    <w:bookmarkEnd w:id="112"/>
    <w:bookmarkStart w:name="z16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информации,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сведений, составляющих охраняемую законом тайну, на сбор, обработку, хранение, выгрузку и использование персональных данных, а также на передачу данных регистратором по оказанной государственной услуге определенным уполномоченным органом по исполнению бюджета.</w:t>
      </w:r>
    </w:p>
    <w:bookmarkEnd w:id="113"/>
    <w:bookmarkStart w:name="z16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Подписано и отправлено заявителем в _____ часов "___" _____20__года:</w:t>
      </w:r>
    </w:p>
    <w:bookmarkEnd w:id="114"/>
    <w:bookmarkStart w:name="z16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из электронной цифровой подписи (далее – ЭЦП)</w:t>
      </w:r>
    </w:p>
    <w:bookmarkEnd w:id="115"/>
    <w:bookmarkStart w:name="z16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подписания ЭЦП</w:t>
      </w:r>
    </w:p>
    <w:bookmarkEnd w:id="116"/>
    <w:bookmarkStart w:name="z16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принятии заявки:</w:t>
      </w:r>
    </w:p>
    <w:bookmarkEnd w:id="117"/>
    <w:bookmarkStart w:name="z16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принята в______ часов "___" _____20__года:</w:t>
      </w:r>
    </w:p>
    <w:bookmarkEnd w:id="118"/>
    <w:bookmarkStart w:name="z17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из ЭЦП</w:t>
      </w:r>
    </w:p>
    <w:bookmarkEnd w:id="119"/>
    <w:bookmarkStart w:name="z17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подписания ЭЦП</w:t>
      </w:r>
    </w:p>
    <w:bookmarkEnd w:id="1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256-НҚ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субсидирования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стоимости услуг по подаче воды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сельскохозяйственным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товаропроизводителям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1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предоставлении субсидии по программе "Субсидирования стоимости услуг по подаче воды сельскохозяйственным товаропроизводителям"</w:t>
      </w:r>
    </w:p>
    <w:bookmarkEnd w:id="121"/>
    <w:bookmarkStart w:name="z18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Уважаемый (-ая) ________________________________________________</w:t>
      </w:r>
    </w:p>
    <w:bookmarkEnd w:id="122"/>
    <w:bookmarkStart w:name="z18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сельскохозяйственного товаропроизводителя)</w:t>
      </w:r>
    </w:p>
    <w:bookmarkEnd w:id="123"/>
    <w:bookmarkStart w:name="z18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Вашей заявке №________ от "__" _______ 20__ года уведомляем</w:t>
      </w:r>
    </w:p>
    <w:bookmarkEnd w:id="124"/>
    <w:bookmarkStart w:name="z18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перечислении на расчетный счет вододателя/ услугополучателя</w:t>
      </w:r>
    </w:p>
    <w:bookmarkEnd w:id="125"/>
    <w:bookmarkStart w:name="z18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__________ суммы субсидий в размере _____________ теңге счетом к оплате</w:t>
      </w:r>
    </w:p>
    <w:bookmarkEnd w:id="126"/>
    <w:bookmarkStart w:name="z18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"__" _________ 20__ года.</w:t>
      </w:r>
    </w:p>
    <w:bookmarkEnd w:id="12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