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aa64" w14:textId="135a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12 мая 2022 года № 265 "Об утверждении Методики мониторинга промышленно-инновационных проектов единой карты индустриализации" и в приказ исполняющего обязанности Министра индустрии и инфраструктурного развития Республики Казахстан от 22 августа 2023 года № 592 "Об утверждении Правил включения промышленно-инновационных проектов в единую карту индустриализации"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августа 2026 года № 413. Зарегистрирован в Министерстве юстиции Республики Казахстан 20 августа 2026 года № 39648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12 мая 2022 года № 265 "Об утверждении Методики мониторинга промышленно-инновационных проектов единой карты индустриализации" (зарегистрирован в Реестре государственной регистрации нормативных правовых актов за № 28102)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промышленно-инновационных проектов единой карты индустриализации,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местный исполнительный орган – коллегиальный исполнительный орган, возглавляемый акимом столицы, области, города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22 августа 2023 года № 592 "Об утверждении Правил включения промышленно-инновационных проектов в единую карту индустриализации" (зарегистрирован в Реестре государственной регистрации нормативных правовых актов за № 33321) следующие изменения: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промышленно-инновационных проектов в единую карту индустриализации,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первый этап – формирование местным исполнительным органом столицы, области, города республиканского значения (далее – местный исполнительный орган) перечня проектов с основными показателями проекта,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      сельского 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      национальной 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     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единой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промышленности и строительства Республики Казахстан.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интернет–ресурсе: www.gov.kz/memleket/entities/comprom.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проектам единой карты индустриализации.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ИПЕКИ-1.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 20 ____ год.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ответственные хозяйствующие субъекты, деятельность которых связана с обрабатывающей промышленностью (далее – хозяйствующие субъекты), местные исполнительные органы (акиматы) районов (городов областного значения), местные исполнительные органы (акиматы) столицы, областей, городов республиканского значения, центральные государственные органы.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хозяйствующими субъектами в местные исполнительные органы (акиматы) районов (городов областного значения) ежеквартально до 10 числа месяца, следующего за отчетным кварталом;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(акиматами) районов, городов областного значения в местные исполнительные органы (акиматы) столицы, областей, городов республиканского значения ежеквартально до 15 числа месяца, следующего за отчетным кварталом;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(акиматами) столицы, областей, городов республиканского значения и центральными государственными органами в Министерство промышленности и строительства Республики Казахстан ежеквартально до 20 числа месяца, следующего за отчетным кварталом.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ИИН/БИН: 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Заявитель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БИН/ИИН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Учредитель, страна, доля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Ответственные хозяйствующие субъекты, деятельность которых связана с промышленностью (далее – хозяйствующие субъекты), местные исполнительные органы (акиматы) районов (городов областного значения), местные исполнительные органы (акиматы) столицы, областей, городов республиканского значения, центральные государственные органы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Цель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ОКЭД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вида экономической деятельности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Область, город, район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по Классификатору административно-территориальных объектов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Оказанные меры государственного стимулирования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меры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в стоимостном выражении, миллион теңге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эксплуатации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формы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Планируемый объем инвестиций в проект, миллион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объем инвестиций в проект, миллион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 проекта, миллион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выпускаемой продукции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средства, миллион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средства, миллион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 миллион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финансировании, миллион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формы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Проектная 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произведенной продукции по годам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Проблемные вопросы инвесторов, с проработкой путей их разрешения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 ответственный за обработку показателей реализации проектов посредством сверки с информационными системами других государственных органов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состоя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 заявителя (ФИО, телефон)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миллион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строительства (ЧЧ.ММ.ГГ)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 (ЧЧ.ММ.ГГ)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миллион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приложение приложении к настоящей форме.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                                          Атауы</w:t>
      </w:r>
    </w:p>
    <w:bookmarkEnd w:id="34"/>
    <w:p>
      <w:pPr>
        <w:spacing w:after="0"/>
        <w:ind w:left="0"/>
        <w:jc w:val="both"/>
      </w:pPr>
      <w:bookmarkStart w:name="z70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                              Наименование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___________________________________________________________________________</w:t>
      </w:r>
    </w:p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</w:t>
      </w:r>
    </w:p>
    <w:bookmarkEnd w:id="43"/>
    <w:p>
      <w:pPr>
        <w:spacing w:after="0"/>
        <w:ind w:left="0"/>
        <w:jc w:val="both"/>
      </w:pPr>
      <w:bookmarkStart w:name="z79" w:id="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             қолы, телефон</w:t>
      </w:r>
    </w:p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                  подпись, телефон</w:t>
      </w:r>
    </w:p>
    <w:bookmarkEnd w:id="45"/>
    <w:p>
      <w:pPr>
        <w:spacing w:after="0"/>
        <w:ind w:left="0"/>
        <w:jc w:val="both"/>
      </w:pPr>
      <w:bookmarkStart w:name="z81" w:id="46"/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 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қолы</w:t>
      </w:r>
    </w:p>
    <w:p>
      <w:pPr>
        <w:spacing w:after="0"/>
        <w:ind w:left="0"/>
        <w:jc w:val="both"/>
      </w:pPr>
      <w:bookmarkStart w:name="z82" w:id="47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тегі, аты және әкесінің аты (бар болған жағдайда)</w:t>
      </w:r>
    </w:p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карты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индустриализации"</w:t>
            </w:r>
          </w:p>
        </w:tc>
      </w:tr>
    </w:tbl>
    <w:bookmarkStart w:name="z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по проектам единой карты индустриализации"</w:t>
      </w:r>
    </w:p>
    <w:bookmarkEnd w:id="51"/>
    <w:bookmarkStart w:name="z9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"Информация по проектам единой карты индустриализации" (далее – Форма).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ответственными хозяйствующими субъектами, деятельность которых связана с промышленностью (далее – хозяйствующие субъекты), местными исполнительными органами (акиматы) районов (городов областного значения), местными исполнительными органами (акиматы) столицы, областей, городов республиканского значения, центральными государственными органами.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в Министерство промышленности и строительства Республики Казахстан: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хозяйствующими субъектами в местные исполнительные органы (акиматы) районов (городов областного значения) ежеквартально до 10 числа месяца, следующего за отчетным кварталом;</w:t>
      </w:r>
    </w:p>
    <w:bookmarkEnd w:id="57"/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(акиматами) районов, городов областного значения в местные исполнительные органы (акиматы) столицы, областей, городов республиканского значения ежеквартально до 15 числа месяца, следующего за отчетным кварталом;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(акиматами) столицы, областей, городов республиканского значения и центральными государственными органами в Министерство промышленности и строительства Республики Казахстан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до 20 числа месяца, следующего за отчетным кварталом.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порядковый номер проекта.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проекта.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заявитель проекта.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бизнес-идентификационный номер/ индивидуальный идентификационный номер заявителя проекта.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учредитель (-и) проекта с указанием страны и доли участия в проекте согласно уставу.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ответственные хозяйствующие субъекты, деятельность которых связана с промышленностью (далее – хозяйствующие субъекты), местные исполнительные органы (акиматы) районов (городов областного значения), местные исполнительные органы (акиматы) столицы, областей, городов республиканского значения, центральные государственные органы.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цель проекта – новое производство или расширение и/или модернизация существующего производства.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Общий классификатор видов экономической деятельности (ОКЭД).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раздел вида экономической деятельности проекта.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область, город, район, где реализуется проект согласно Классификатору административно-территориальных объектов.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код по Классификатору административно-территориальных объектов.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наименование вида оказанной меры государственного стимулирования.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оказанные меры государственного стимулирования в стоимостном выражении в миллионах теңге.</w:t>
      </w:r>
    </w:p>
    <w:bookmarkEnd w:id="75"/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 созданных либо планируемых рабочих мест на период строительства проекта.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количество созданных либо планируемых рабочих мест на период эксплуатации в соответствии с проектной документацией или паспортом проекта.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общий планируемый объем инвестиций в проект в миллионах теңге.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17 Формы указывается планируемый объем инвестиций в проект по годам в миллионах теңге.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18 Формы указывается общий фактический объем инвестиций в проект в миллионах теңге.</w:t>
      </w:r>
    </w:p>
    <w:bookmarkEnd w:id="80"/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19 Формы указывается фактический объем инвестиций в проект по годам в миллионах теңге.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20 Формы указывается собственные средства в проект в миллионах теңге.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21 Формы указывается заемные средства банков второго уровня в миллионах теңге.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22 Формы указывается бюджетные средства операторов мер государственной стимулирования и национальных компаний в миллионах теңге.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23 Формы указывается дополнительная потребность в финансировании по проекту в миллионах теңге.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24 Формы указывается наименования выпускаемой продукции в рамках проекта.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25 Формы указывается мощность проекта в натуральном выражении в соответствии с проектной документацией или паспортом проекта, с указанием единиц измерения.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26 Формы указывается мощность проекта в стоимостном выражении в соответствии с проектной документацией или паспортом проекта в миллионах теңге.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27 Формы указывается дата начала строительства проекта.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28 Формы указывается дата ввода в эксплуатацию проекта согласно акту ввода в эксплуатацию или акту приемки оборудования.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29 Формы указывается объем произведенной продукции в натуральном выражении с указанием единиц измерения по годам.</w:t>
      </w:r>
    </w:p>
    <w:bookmarkEnd w:id="91"/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30 Формы указывается объем произведенной продукции в стоимостном выражении по годам в миллионах теңге.</w:t>
      </w:r>
    </w:p>
    <w:bookmarkEnd w:id="92"/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31 Формы указывается проблемные вопросы инвесторов, с проработкой путей их разрешения.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32 Формы указывается орган, ответственный за обработку показателей реализации проектов посредством сверки с информационными системами других государственных органов.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33 Формы указывается текущее состояние проекта, включающее информацию по объемам выполненных строительных работ (услуг), поставке и монтажу оборудования и проведенным или планируемым работам, по освоению инвестиций и/ или освоение проектных мощностей.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34 Формы указывается контакты заявителя проекта (ФИО, телефон).</w:t>
      </w:r>
    </w:p>
    <w:bookmarkEnd w:id="96"/>
    <w:bookmarkStart w:name="z13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7"/>
    <w:bookmarkStart w:name="z13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 – бизнес-идентификационный номер.</w:t>
      </w:r>
    </w:p>
    <w:bookmarkEnd w:id="98"/>
    <w:bookmarkStart w:name="z14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ИИН-индивидуальный идентификационный номер.</w:t>
      </w:r>
    </w:p>
    <w:bookmarkEnd w:id="99"/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ФИО – фамилия, имя, отчество (при его наличии).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классификатор видов экономической деятельности.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 индустриализации</w:t>
            </w:r>
          </w:p>
        </w:tc>
      </w:tr>
    </w:tbl>
    <w:bookmarkStart w:name="z15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промышленно-инновационных проектов с основными показателями для включения в единую карту индустриализации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</w:t>
      </w:r>
    </w:p>
    <w:bookmarkEnd w:id="103"/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https://www.gov.kz/memleket/entities/mps?lang=kk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Перечень промышленно-инновационных проектов</w:t>
      </w:r>
    </w:p>
    <w:bookmarkEnd w:id="105"/>
    <w:bookmarkStart w:name="z1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1-ППИП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</w:t>
      </w:r>
    </w:p>
    <w:bookmarkEnd w:id="107"/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__число__месяц____год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исполнительные органы столицы, области, городов республиканского значения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по мере формирования перечня промышленно-инновационных проектов в единую карту индустриализации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(на 12 знаках)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меры государственного стимулирования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в стоимостном выражении, миллион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инвестиций в основной капитал по проекту, миллион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средства, миллион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средства, миллион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 миллион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финансировании, миллион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выпускаемой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выпускаемой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(на 6–10 знаках)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выражении, миллион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ввода в эксплуатацию (год)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Телефоны: _______________________________________________________________</w:t>
      </w:r>
    </w:p>
    <w:bookmarkEnd w:id="115"/>
    <w:bookmarkStart w:name="z16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_________________________________________________</w:t>
      </w:r>
    </w:p>
    <w:bookmarkEnd w:id="116"/>
    <w:p>
      <w:pPr>
        <w:spacing w:after="0"/>
        <w:ind w:left="0"/>
        <w:jc w:val="both"/>
      </w:pPr>
      <w:bookmarkStart w:name="z170" w:id="117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bookmarkStart w:name="z17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</w:t>
      </w:r>
    </w:p>
    <w:bookmarkEnd w:id="118"/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подписание: ______________________</w:t>
      </w:r>
    </w:p>
    <w:bookmarkEnd w:id="119"/>
    <w:p>
      <w:pPr>
        <w:spacing w:after="0"/>
        <w:ind w:left="0"/>
        <w:jc w:val="both"/>
      </w:pPr>
      <w:bookmarkStart w:name="z173" w:id="1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фамилия, имя, отчество (при его наличии)</w:t>
      </w:r>
    </w:p>
    <w:bookmarkStart w:name="z17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</w:t>
      </w:r>
    </w:p>
    <w:bookmarkEnd w:id="121"/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22"/>
    <w:bookmarkStart w:name="z17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"__" _______20__ года</w:t>
      </w:r>
    </w:p>
    <w:bookmarkEnd w:id="123"/>
    <w:bookmarkStart w:name="z17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"Формы перечня промышленно- инновационных проектов с основными показателями для включения в единую карту индустриализации":</w:t>
      </w:r>
    </w:p>
    <w:bookmarkEnd w:id="124"/>
    <w:bookmarkStart w:name="z17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указывается порядковый номер проекта;</w:t>
      </w:r>
    </w:p>
    <w:bookmarkEnd w:id="125"/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проекта;</w:t>
      </w:r>
    </w:p>
    <w:bookmarkEnd w:id="126"/>
    <w:bookmarkStart w:name="z1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заявитель;</w:t>
      </w:r>
    </w:p>
    <w:bookmarkEnd w:id="127"/>
    <w:bookmarkStart w:name="z1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бизнес-идентификационный номер/ индивидуальный идентификационный номер заявителя проекта на 12 знаках;</w:t>
      </w:r>
    </w:p>
    <w:bookmarkEnd w:id="128"/>
    <w:bookmarkStart w:name="z1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Учредитель по проекту, в том числе информация касательно наименования учредителя(-ей), страны и доли (если указывается два и более учредителя, информацию по стране и доле необходимо указать по каждому учредителю раздельно);</w:t>
      </w:r>
    </w:p>
    <w:bookmarkEnd w:id="129"/>
    <w:bookmarkStart w:name="z1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код Классификатора административно-территориальных объектов места реализации проекта (область, город/район, район/сельский округ/село);</w:t>
      </w:r>
    </w:p>
    <w:bookmarkEnd w:id="130"/>
    <w:bookmarkStart w:name="z1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планируемые меры государственного стимулирования, в том числе наименование меры (краткое описание) и значение меры в стоимостном выражении (при наличии);</w:t>
      </w:r>
    </w:p>
    <w:bookmarkEnd w:id="131"/>
    <w:bookmarkStart w:name="z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количество рабочих мест на период строительства и на период эксплуатации;</w:t>
      </w:r>
    </w:p>
    <w:bookmarkEnd w:id="132"/>
    <w:bookmarkStart w:name="z1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объем инвестиций в основной капитал;</w:t>
      </w:r>
    </w:p>
    <w:bookmarkEnd w:id="133"/>
    <w:bookmarkStart w:name="z18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указываются источники финансирования проекта согласно объему инвестиций в основной капитал;</w:t>
      </w:r>
    </w:p>
    <w:bookmarkEnd w:id="134"/>
    <w:bookmarkStart w:name="z1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наименование выпускаемой продукции и код Товарной номенклатуры внешнеэкономической деятельности по каждой продукции отдельно на 6–10 знаках;</w:t>
      </w:r>
    </w:p>
    <w:bookmarkEnd w:id="135"/>
    <w:bookmarkStart w:name="z1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указывается проектная мощность в натуральном и стоимостном выражениях (в случаях если указывается два и более продукции в графе 11, необходимо указать мощность в натуральном и стоимостном выражениях отдельно по каждой продукции; в случаях если проект направлен на модернизацию имеющегося производства, проектную мощность в натуральном выражении необходимо указать значения без учета (за вычетом) имеющегося объема производства);</w:t>
      </w:r>
    </w:p>
    <w:bookmarkEnd w:id="136"/>
    <w:bookmarkStart w:name="z1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срок ввода в эксплуатацию проекта (год);</w:t>
      </w:r>
    </w:p>
    <w:bookmarkEnd w:id="137"/>
    <w:bookmarkStart w:name="z1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14 указывается текущее состояние проекта (подробное описание проведенных работ);</w:t>
      </w:r>
    </w:p>
    <w:bookmarkEnd w:id="138"/>
    <w:bookmarkStart w:name="z1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15 указывается контакты ответственного лица за реализацию проекта.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 592</w:t>
            </w:r>
          </w:p>
        </w:tc>
      </w:tr>
    </w:tbl>
    <w:bookmarkStart w:name="z20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субъекта промышленно-инновационной деятельности на распространение данных</w:t>
      </w:r>
    </w:p>
    <w:bookmarkEnd w:id="140"/>
    <w:bookmarkStart w:name="z20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на бланке заявителя, при его наличии)</w:t>
      </w:r>
    </w:p>
    <w:bookmarkEnd w:id="141"/>
    <w:bookmarkStart w:name="z20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2"/>
    <w:bookmarkStart w:name="z20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субъекта промышленно-инновационной деятельности)</w:t>
      </w:r>
    </w:p>
    <w:bookmarkEnd w:id="143"/>
    <w:bookmarkStart w:name="z2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Субъект) по проекту _________________________________________</w:t>
      </w:r>
    </w:p>
    <w:bookmarkEnd w:id="144"/>
    <w:bookmarkStart w:name="z21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Проект)</w:t>
      </w:r>
    </w:p>
    <w:bookmarkEnd w:id="145"/>
    <w:bookmarkStart w:name="z21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проекта)</w:t>
      </w:r>
    </w:p>
    <w:bookmarkEnd w:id="146"/>
    <w:bookmarkStart w:name="z2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уполномоченному органу, ответственному органу и национальному институту</w:t>
      </w:r>
    </w:p>
    <w:bookmarkEnd w:id="147"/>
    <w:bookmarkStart w:name="z21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в области развития промышленности согласие на раскрытие и использование</w:t>
      </w:r>
    </w:p>
    <w:bookmarkEnd w:id="148"/>
    <w:bookmarkStart w:name="z21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данных:</w:t>
      </w:r>
    </w:p>
    <w:bookmarkEnd w:id="149"/>
    <w:bookmarkStart w:name="z21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0"/>
    <w:bookmarkStart w:name="z21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органов)</w:t>
      </w:r>
    </w:p>
    <w:bookmarkEnd w:id="151"/>
    <w:bookmarkStart w:name="z21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наименование проекта;</w:t>
      </w:r>
    </w:p>
    <w:bookmarkEnd w:id="152"/>
    <w:bookmarkStart w:name="z21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заявитель;</w:t>
      </w:r>
    </w:p>
    <w:bookmarkEnd w:id="153"/>
    <w:bookmarkStart w:name="z22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регион;</w:t>
      </w:r>
    </w:p>
    <w:bookmarkEnd w:id="154"/>
    <w:bookmarkStart w:name="z22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мощность в натуральном выражении;</w:t>
      </w:r>
    </w:p>
    <w:bookmarkEnd w:id="155"/>
    <w:bookmarkStart w:name="z22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ввод в эксплуатацию (год);</w:t>
      </w:r>
    </w:p>
    <w:bookmarkEnd w:id="156"/>
    <w:bookmarkStart w:name="z22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ответственный государственный орган, холдинг;</w:t>
      </w:r>
    </w:p>
    <w:bookmarkEnd w:id="157"/>
    <w:bookmarkStart w:name="z22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объем инвестиций (миллион теңге);</w:t>
      </w:r>
    </w:p>
    <w:bookmarkEnd w:id="158"/>
    <w:bookmarkStart w:name="z22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рабочие места в период эксплуатации (человек);</w:t>
      </w:r>
    </w:p>
    <w:bookmarkEnd w:id="159"/>
    <w:bookmarkStart w:name="z22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меры государственного стимулирования (наименование).</w:t>
      </w:r>
    </w:p>
    <w:bookmarkEnd w:id="160"/>
    <w:bookmarkStart w:name="z22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руководитель:</w:t>
      </w:r>
    </w:p>
    <w:bookmarkEnd w:id="161"/>
    <w:bookmarkStart w:name="z22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62"/>
    <w:bookmarkStart w:name="z22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 ______________________</w:t>
      </w:r>
    </w:p>
    <w:bookmarkEnd w:id="163"/>
    <w:bookmarkStart w:name="z23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 при наличии),</w:t>
      </w:r>
    </w:p>
    <w:bookmarkEnd w:id="164"/>
    <w:bookmarkStart w:name="z23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"__" ______ 20__ года _____________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