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54012" w14:textId="025401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просвещения Республики Казахстан от 23 января 2025 года № 12 "О внесении изменений в приказ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просвещения Республики Казахстан от 20 августа 2026 года № 226-НҚ. Зарегистрирован в Министерстве юстиции Республики Казахстан 20 августа 2026 года № 39644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23 января 2025 года № 12 "О внесении изменений в приказ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образования" (зарегистрированный в Реестре государственной регистрации нормативных правовых актов под № 35670)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двадцать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Настоящий приказ вводится в действие по истечении десяти календарных дней после дня его первого официального опубликования.";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исключить.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просвещения Республики Казахстан.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просвещения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Акпарова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