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5849" w14:textId="8d05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24 февраля 2015 года № 153 "Об утверждении сертификационных требований к эксплуатантам гражданских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19 августа 2026 года № 216. Зарегистрирован в Министерстве юстиции Республики Казахстан 20 августа 2026 года № 39643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настоящего приказа см. п.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153 "Об утверждении сертификационных требований к эксплуатантам гражданских воздушных судов" (зарегистрирован в Реестре государственной регистрации нормативных правовых актов за № 11459)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41-56</w:t>
      </w:r>
      <w:r>
        <w:rPr>
          <w:rFonts w:ascii="Times New Roman"/>
          <w:b w:val="false"/>
          <w:i w:val="false"/>
          <w:color w:val="000000"/>
          <w:sz w:val="28"/>
        </w:rPr>
        <w:t>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эксплуатантам гражданских воздушных судов,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сертификационные требования к эксплуатантам гражданских воздушных судов (далее – Сертификационные требования) разработаны в соответствии с подпунктом 41-56)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использовании воздушного пространства Республики Казахстан и деятельности авиации" (далее – Закон).";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Сертификационные требования устанавливают требования к эксплуатантам гражданских воздушных судов (далее – ВС), осуществляющих воздушные перевозки, авиационные работы.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сертификационном обследовании заявитель продемонстрирует способность и средства, а также финансово-экономическое положение и правоспособность, необходимые для выполнения заявленного вида деятельности.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гражданских ВС начинает выполнение коммерческих воздушных перевозок или авиационных работ после соответствий требованиям Сертификационных требований.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гражданских ВС разрабатывает политики и процедуры для третьих сторон, выполняющих работы от его имени.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Эксплуатант гражданских ВС отвечает следующим минимальным условиям: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основное место деятельности – Республика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финансовых ресурсов или доступ к ним, достаточные для начала заявленной деятельности в течении 3 (трех) месяцев без получения прибыли.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зависимости от объема и сложности выполняемых полетов эксплуатант гражданских ВС обеспечивает внедрение и поддержание системы управления безопасностью полетов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Термины и определения, используемые в настоящих Сертификационных требованиях: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в сфере гражданской авиации (далее –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эксплуатанта гражданских ВС (далее - СЭ) — документ, выданный уполномоченной организацией в сфере гражданской авиации, удостоверяющий соответствие эксплуатанта Правилам сертификации эксплуатантов гражданских воздушных судов и сертификационным требованиям;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 право выполнения авиационных работ (далее - САР) – документ установленной формы, выданный уполномоченной организацией в сфере гражданской авиации, удостоверяющий допуск эксплуатанта к авиационным работам;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государство эксплуатанта ВС – государство, в котором находится основное место деятельности эксплуатанта или, если эксплуатант не имеет такого места деятельности, постоянное место пребывания эксплуатанта;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государство регистрации ВС - государство, в реестр которого занесено ВС;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аренда – под арендой понимается договорная сделка, на основе которой лицензированный авиаперевозчик получает полный коммерческий контроль над ВС без передачи права владения;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арендатор – означает сторону, которой сдано в аренду ВС;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арендодатель – означает сторону, у которой арендовано ВС;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двигатель - устройство, используемое или предназначенное для использования с целью приведения в движение ВС, которое включает компоненты и оборудование, необходимые для функционирования и контроля, за исключением воздушного винта (если применимо);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модификация - изменение типовой конструкции ВС, двигателя или воздушного винта;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пономерная документация – документация, предназначенная для оформления государственной регистрации и годности ВС к полетам, учета наработки и технического состояния ВС, которая действительна только для данного экземпляра ВС, зарегистрированного на заводе-изготовителе под определенным номером;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эксплуатант гражданских ВС (далее – эксплуатант) – физическое или юридическое лицо, занимающееся эксплуатацией гражданских ВС или предлагающее свои услуги в этой области;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эксплуатационные спецификации – разрешения, условия и ограничения, связанные с СЭ/САР и зависящие от условий, изложенных в руководстве по производству полетов.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спецификации, связанные с СЭ/САР, являются неотъемлемой составной частью разрешения на выполнение полетов эксплуатантом;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техническое обслуживание – проведение работ на воздушном судне, пункте дистанционного пилотирования, двигателе, воздушном винте или компоненте, необходимых для поддержания летной годности воздушного судна, двигателя, воздушного винта или компонента, включая контрольно-восстановительные работы, проверки, замены, устранение дефектов, выполняемые как в отдельности, так и в сочетании, а также практическое осуществление модификации или ремонта;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руководство эксплуатанта по регулированию технического обслуживания – документ, содержащий описание процедур эксплуатанта, которые обеспечивают возможность управления своевременным и удовлетворительным выполнением всех плановых и неплановых работ по техническому обслуживанию ВС данного эксплуатанта;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поддержание летной годности – совокупность процессов, обеспечивающих соответствие воздушного судна, пункта дистанционного пилотирования, двигателя, воздушного винта или компонента действующим требованиям к летной годности и поддержание их в состоянии, соответствующем условиям безопасной эксплуатации, на протяжении срока их службы;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руководство по производству полетов – документ, содержащий правила, инструкции и рекомендации для использования эксплуатационным персоналом при выполнении своих функций;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аренда ВС без экипажа – договор аренды ВС, на основании которого ВС эксплуатируется в соответствии с СЭ/САР арендатора;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аренда ВС с экипажем – договор аренды ВС с экипажем, на основании которого эксплуатируется в соответствии с СЭ/САР арендодателя, если иное не оговорено договором аренды с эксплуатантом – арендатором;";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8 изложить в следующей редакции;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медицинское обеспечение;";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Для эксплуатантов, штатная численность сотрудников, которых составляет не более 50 человек, – одному лицу, по согласованию с уполномоченной организацией, допускается занимать не более двух должностей назначенного руководителя (лица).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эксплуатантов, штатная численность сотрудников, которых составляет не более 50 человек, – первому руководителю допускается занимать должность одного назначенного руководителя.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случае, если штатная численность эксплуатанта, составляет более 20 сотрудников, не допускается совмещение одним лицом должностей назначенных руководителей у другого эксплуатанта.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Эксплуатант, выполняющий коммерческие воздушные перевозки и авиационные работы, обеспечивает разработку и утверждение в уполномоченной организации: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руководства по производству полетов согласно структуре,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Сертификационным требованиям;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руководства эксплуатанта по регулированию технического обслуживания согласно структуре,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Сертификационным требованиям;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руководства кабинного экипажа (если применимо) согласно типовому содержанию,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Сертификационным требованиям;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руководства по организации системы управления безопасностью полетов, включая описание системы документации по безопасности полетов для эксплуатантов, выполняющих коммерческие воздушные перевозки или для эксплуатантов использующих самолетов с максимальной сертифицированной взлетной массой более пяти тысяч семисот килограмм и/или вертолеты с максимальной сертифицированной взлетной массой более трех тысяч ста семидесяти пяти килограмм;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программы авиационной безопасности;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руководства по качеству для эксплуатантов, выполняющие коммерческие воздушные перевозки или для эксплуатантов использующие ВС с максимальной сертифицированной взлетной массой более пяти тысяч семисот килограмм, в том числе вертолеты с максимальной сертифицированной взлетной массой более трех тысяч ста семидесяти пяти килограмм;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минимального перечня оборудования (MEL) ВС, разработанный в соответствии с Правилами производства полетов в гражданской авиации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обязанности. Министра по инвестициям и развитию Республики Казахстан от 28 июля 2017 года № 509 (зарегистрирован в Реестре государственной регистрации нормативных правовых актов за № 15852).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программы технического обслуживания ВС, разработанной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и ремонта гражданских воздушных судов Республики Казахстан, утвержденными приказом Министра по инвестициям и развитию Республики Казахстан от 30 апреля 2015 года № 551 (зарегистрирован в Реестре государственной регистрации нормативных правовых актов за № 11573) (далее – Правила технической эксплуатации и ремонта гражданских воздушных судов Республики Казахстан).";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Эксплуатант обеспечивает проведения технического обслуживания и ремонта ВС в соответствии с Правилами технической эксплуатации и ремонта гражданских воздушных судов Республики Казахстан собственной и (или) по договору с другой организацией по техническому обслуживанию и ремонту авиационной техники, имеющей действующий сертификат и (или) решение о признании сертификата иностранной организации по техническому обслуживанию и ремонту авиационной техники, выдаваемые уполномоченной организацией,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организации по техническому обслуживанию и ремонту авиационной техники гражданской авиации, утвержденными приказом исполняющего обязанности Министра по инвестициям и развитию Республики Казахстан от 24 февраля 2015 года № 197 (зарегистрированный в Реестре государственной регистрации нормативных правовых актов № 11722).";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Эксплуатант обеспечивает поддержание летной годности гражданского ВС и его компонентов в соответствии с требованиями Правил технической эксплуатации и ремонта гражданских воздушных судов Республики Казахстан.";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Эксплуатант обеспечивает чтобы весь персонал по поддержанию летной годности ВС проходил подготовку, соответствующую порученным ему задачам и обязанностям в соответствии с Типовыми программами профессиональной подготовки авиационного персонала, участвующего в обеспечении безопасности полетов,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сентября 2013 года № 764 (зарегистрирован в Реестре государственной регистрации нормативных правовых актов за № 8785).";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Эксплуатант обеспечивает утверждение программы технического обслуживания ВС, а также любые последующие изменения в нее уполномоченной организацией или уполномоченным органом государства регистрации. Делегирование полномочий по утверждению оформляется в рамках соглашения, заключҰнного между государством регистрации и государством эксплуатанта в соответствии со статьҰй 83bis Конвенции ИКАО.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Эксплуатант обеспечивает разработку и утверждение программы технического обслуживания ВС легкой и сверхлегкой авиации, не участвующих в коммерческих воздушных перевозках, некоммерческой организацией, объединяющей эксплуатантов ВС, по согласованию с уполномоченной организацией в сфере гражданской авиации.";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Эксплуатант в рамках систем обязательного и добровольного оповещения об авиационных событиях, передает в уполномоченную организацию и в организацию, ответственную за типовую конструкцию ВС, двигателя и воздушного винта и/или модификации, информацию об отказах, неисправностях, дефектах и других несоответствия, оказывающие отрицательное влияние на поддержание летной годности. Информация предоставляется незамедлительно, но не позднее 72 часов с момента получения эксплуатантом такой информации.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Эксплуатант внедряет систему получения, оценки, учета и планирования выполнения директив по летной годности. Любая применимая директива летной годности подлежит выполнению в сроки и в соответствии с требованиями, установленными такой директивой по летной годности, согласно Нормам летной годности гражданских воздушных судов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367 (зарегистрированными в Реестре государственной регистрации нормативных правовых актов № 12038) (далее – Нормы летной годности).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Выполнение модификаций и ремонтов осуществляется в соответствии с Нормами летной годности.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обеспечивает хранение соответствующих данных и документации.";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Эксплуатант, выполняющий авиационные работы, обеспечивает наличие: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ВС, предназначенных и оборудованных для выполнения заявленных видов авиационных работ;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персонала, допущенного к выполнению заявленного вида авиационных работ;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сертифицированных технических средств для выполнения заявленного вида авиационных работ.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воздушных судов в эксплуатационные спецификации САР осуществляется при наличии в свидетельстве о государственной регистрации гражданского воздушного судна сведений о заявителе (эксплуатанте) в качестве эксплуатанта данного воздушного судна.";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58-1, 58-2 и 58-3 следующего содержания: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"58-1. Эксплуатанты гражданских воздушных судов разрабатывают, принимают и осуществляют программу авиационной безопасности эксплуатанта воздушных судов в целях соблюдения требований Программы авиационной безопасности гражданской авиации.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58-2. Внутренние меры по контролю качества обеспечения авиационной безопасности проводятся эксплуатантами не реже трех раз в год и по указанию уполномоченной организации в сфере гражданской авиации и (или) руководства организации.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осуществляет периодичность проведения аудита, их результаты (планы, акты, справки, отчеты) и информирование уполномоченной организации в сфере гражданской авиации о результатах внутренних проверок.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58-3. Эксплуатант обеспечивает экипаж воздушного судна памятками (инструкциями) по действиям в чрезвычайной обстановке.";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Эксплуатанты, обеспечивают соблюдение требований по авиационной безопасности, предусмотренных Программой по авиационной безопасности гражданской авиации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1-2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приложению 4 к настоящему приказу.".</w:t>
      </w:r>
    </w:p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7" w:id="7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0" w:id="7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эксплуатантам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bookmarkStart w:name="z11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Руководства по производству полетов эксплуатантов (для сертификата эксплуатанта)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Руководство по производству полетов разрабатывается эксплуатантом гражданского воздушного судна в соответствий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авиации", действующими правилами, инструкциями и другими нормативными правовыми актами в сфере гражданской авиации.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Эксплуатант обеспечивает: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 руководства по производству полетов в актуальном состоянии;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удобный доступ всему эксплуатационному персоналу тем частям руководства по производству полетов, которые относятся к их обязанностям;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всех изменений и дополнений в руководство по производству полетов в уполномоченной организаций;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всего персонала об изменениях, которые касаются их обязанностей;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каждому члену экипажа копии соответствующих разделов руководства по производству полетов, относящихся к его обязанностям.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чтобы авиационный персонал был способен понимать язык, на котором написана техническая документация и другие документы, которые связаны с выполнением авиационным персоналом своих служебных обязанностей. Содержание руководства по производству полетов должно быть представлено в форме, удобной для использования и учитывающей принципы человеческого фактора.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Руководство по производству полетов имеет следующую структуру: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Общие положения/основы;</w:t>
      </w:r>
    </w:p>
    <w:bookmarkEnd w:id="86"/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Информация по эксплуатации воздушного судна;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С. Маршрутные и аэродромные инструкции и информация;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Д. Подготовка.</w:t>
      </w:r>
    </w:p>
    <w:bookmarkEnd w:id="89"/>
    <w:bookmarkStart w:name="z12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А. Общие положения/основы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Администрирование и контроль руководства по производству полетов.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обязанности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управление и контроль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(менеджмента)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(комплектование) экипажа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здоровья экипажа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рабочего времени членов экипажей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процедуры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наземному обслуживанию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выполнения полҰтов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полетов при ограниченной видимости (LVO). Описание эксплуатационных процедур, связанных с LVO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полетов с увеличенным временем ухода на запасной аэродром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минимального перечня оборудования, перечня допустимых отклонений от конфигурации (MEL/CDL)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некоммерческих полетов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кислороду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Процедуры, связанные с использованием EFB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грузы и оружие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Авиационная безопасность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обработки, уведомления и сообщения об инцидентах и событиях, а также использования записи речевого самописца (CVR)</w:t>
      </w:r>
    </w:p>
    <w:bookmarkEnd w:id="110"/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полетов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Лизинг/код-шер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Перронные проверки ВС эксплуатантов</w:t>
      </w:r>
    </w:p>
    <w:bookmarkEnd w:id="113"/>
    <w:bookmarkStart w:name="z15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в. Информация по эксплуатации воздушного судна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информация и единицы измерения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Штатные (стандартные) процедуры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Нештатные и аварийные процедуры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ЛҰтно-технические характеристики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полета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и центровка</w:t>
      </w:r>
    </w:p>
    <w:bookmarkEnd w:id="121"/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ВС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отклонений от конфигурации</w:t>
      </w:r>
    </w:p>
    <w:bookmarkEnd w:id="123"/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минимального оборудования</w:t>
      </w:r>
    </w:p>
    <w:bookmarkEnd w:id="124"/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Аварийно-спасательное оборудование, включая кислород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Аварийно-спасательные процедуры</w:t>
      </w:r>
    </w:p>
    <w:bookmarkEnd w:id="126"/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ВС</w:t>
      </w:r>
    </w:p>
    <w:bookmarkEnd w:id="127"/>
    <w:bookmarkStart w:name="z16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С. Маршрутные и аэродромные инструкции и информация</w:t>
      </w:r>
    </w:p>
    <w:bookmarkEnd w:id="128"/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и информация по маршруту, району, а также аэродрому или месту выполнения полетов</w:t>
      </w:r>
    </w:p>
    <w:bookmarkEnd w:id="129"/>
    <w:bookmarkStart w:name="z16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Д. Подготовка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области применения: учебные программы и программы проверок для всего авиационного персонала, назначенного на выполнение обязанностей, связанных с подготовкой и/или выполнением полҰта</w:t>
      </w:r>
    </w:p>
    <w:bookmarkEnd w:id="131"/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подготовки и проверок</w:t>
      </w:r>
    </w:p>
    <w:bookmarkEnd w:id="132"/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</w:t>
      </w:r>
    </w:p>
    <w:bookmarkEnd w:id="133"/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документации, подлежащей хранению, и сроков еҰ хранения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эксплуатантам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bookmarkStart w:name="z17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руководящим работникам, ответственным за обеспечение безопасности полетов</w:t>
      </w:r>
    </w:p>
    <w:bookmarkEnd w:id="135"/>
    <w:bookmarkStart w:name="z17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Руководителем летной службы назначается лицо, отвечающее следующим минимальным квалификационным требованиям:</w:t>
      </w:r>
    </w:p>
    <w:bookmarkEnd w:id="136"/>
    <w:bookmarkStart w:name="z17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действующего свидетельства (или в прошлом) члена летного экипажа и соответствующие квалификационные отметки, соответствующему типу производства полетов, проводимых в соответствии с сертификатом эксплуатанта. В случае, если свидетельство и квалификационные отметки ответственного лица не являются действующими, его заместитель имеет действующую свидетельство члена летного экипажа и соответствующие квалификационные отметки по эксплуатируемым эксплуатантом типам.</w:t>
      </w:r>
    </w:p>
    <w:bookmarkEnd w:id="137"/>
    <w:bookmarkStart w:name="z17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технического и профессионального или высшего образования в сфере авиации;</w:t>
      </w:r>
    </w:p>
    <w:bookmarkEnd w:id="138"/>
    <w:bookmarkStart w:name="z18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трудового стажа на командно-летных должностях не менее 3 лет.</w:t>
      </w:r>
    </w:p>
    <w:bookmarkEnd w:id="139"/>
    <w:bookmarkStart w:name="z1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знаний в области летной эксплуатации в соответствии с сертификатом эксплуатанта.</w:t>
      </w:r>
    </w:p>
    <w:bookmarkEnd w:id="140"/>
    <w:bookmarkStart w:name="z18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инспекции по безопасности полетов назначается лицо, отвечающее следующим минимальным квалификационным требованиям:</w:t>
      </w:r>
    </w:p>
    <w:bookmarkEnd w:id="141"/>
    <w:bookmarkStart w:name="z18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технического и профессионального образования или высшего образования в сфере авиации;</w:t>
      </w:r>
    </w:p>
    <w:bookmarkEnd w:id="142"/>
    <w:bookmarkStart w:name="z1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трудового стажа в отрасли гражданской авиации не менее 5 лет;</w:t>
      </w:r>
    </w:p>
    <w:bookmarkEnd w:id="143"/>
    <w:bookmarkStart w:name="z1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трудового стажа в системе управления безопасностью полҰтов в отрасли гражданской авиации не менее 3 (трех) лет;</w:t>
      </w:r>
    </w:p>
    <w:bookmarkEnd w:id="144"/>
    <w:bookmarkStart w:name="z1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прохождение специальных курсов по профессиональной подготовке по направлению профессиональной деятельности, включая стандарты Международной организации гражданской авиации (ИКАО) и законодательства Республики Казахстан в части управления безопасностью полҰтов, основных методов проведения расследований по безопасности полетов и человеческого фактора в авиации.</w:t>
      </w:r>
    </w:p>
    <w:bookmarkEnd w:id="145"/>
    <w:bookmarkStart w:name="z1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знаний в области обеспечения безопасности полетов в соответствии с сертификатом эксплуатанта.</w:t>
      </w:r>
    </w:p>
    <w:bookmarkEnd w:id="146"/>
    <w:bookmarkStart w:name="z18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Руководителем по поддержанию летной годности, назначается лицо, отвечающее следующим минимальным квалификационным требованиям:</w:t>
      </w:r>
    </w:p>
    <w:bookmarkEnd w:id="147"/>
    <w:bookmarkStart w:name="z1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технического и профессионального образования или высшего образования в сфере авиации;</w:t>
      </w:r>
    </w:p>
    <w:bookmarkEnd w:id="148"/>
    <w:bookmarkStart w:name="z19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 (пять) лет трудового стажа в поддержании летной годности или в техническом обслуживании ВС в качестве сертифицирующего персонала категории В1 или В2, из которых не менее 2 (двух) лет на руководящих должностях в поддержании летной годности или в техническом обслуживании ВС;</w:t>
      </w:r>
    </w:p>
    <w:bookmarkEnd w:id="149"/>
    <w:bookmarkStart w:name="z1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курсов по профессиональной подготовке по направлению профессиональной деятельности.</w:t>
      </w:r>
    </w:p>
    <w:bookmarkEnd w:id="150"/>
    <w:bookmarkStart w:name="z1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знаний в области поддержании летной годности в соответствии с сертификатом эксплуатанта.</w:t>
      </w:r>
    </w:p>
    <w:bookmarkEnd w:id="151"/>
    <w:bookmarkStart w:name="z1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Руководителем службы контроля качества (за исключением легкой и сверхлегкой авиации) назначается лицо, отвечающее следующим минимальным квалификационным требованиям:</w:t>
      </w:r>
    </w:p>
    <w:bookmarkEnd w:id="152"/>
    <w:bookmarkStart w:name="z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или профессионального образования;</w:t>
      </w:r>
    </w:p>
    <w:bookmarkEnd w:id="153"/>
    <w:bookmarkStart w:name="z1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трудового стажа в отрасли гражданской авиации не менее 5 лет;</w:t>
      </w:r>
    </w:p>
    <w:bookmarkEnd w:id="154"/>
    <w:bookmarkStart w:name="z1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трудового стажа на руководящих должностях в авиации не менее 3 лет;</w:t>
      </w:r>
    </w:p>
    <w:bookmarkEnd w:id="155"/>
    <w:bookmarkStart w:name="z1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прохождение специальных курсов по профессиональной подготовке по направлению профессиональной деятельности.</w:t>
      </w:r>
    </w:p>
    <w:bookmarkEnd w:id="156"/>
    <w:bookmarkStart w:name="z1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знаний в области контроля качества в соответствии с сертификатом эксплуатанта.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эксплуатантам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bookmarkStart w:name="z20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руководящим работникам, ответственным за обеспечение безопасности полетов (для эксплуатантов, выполняющих авиационные работы)</w:t>
      </w:r>
    </w:p>
    <w:bookmarkEnd w:id="158"/>
    <w:bookmarkStart w:name="z20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Руководителем летной службы назначается лицо, отвечающее следующим минимальным квалификационным требованиям:</w:t>
      </w:r>
    </w:p>
    <w:bookmarkEnd w:id="159"/>
    <w:bookmarkStart w:name="z2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профессиональной подготовки в авиационном учебном центре по направлению деятельности;</w:t>
      </w:r>
    </w:p>
    <w:bookmarkEnd w:id="160"/>
    <w:bookmarkStart w:name="z2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трудового стажа командиром воздушного судна не менее 3 лет, в том числе лҰтным инструктором не менее 1 года.</w:t>
      </w:r>
    </w:p>
    <w:bookmarkEnd w:id="161"/>
    <w:bookmarkStart w:name="z2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инспекции по безопасности полетов назначается лицо, отвечающее следующим минимальным квалификационным требованиям:</w:t>
      </w:r>
    </w:p>
    <w:bookmarkEnd w:id="162"/>
    <w:bookmarkStart w:name="z2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технического и профессионального образования или профессиональной подготовки в авиационном учебном центре по направлению деятельности;</w:t>
      </w:r>
    </w:p>
    <w:bookmarkEnd w:id="163"/>
    <w:bookmarkStart w:name="z2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трудового стажа в отрасли гражданской авиации на должностях авиационного персонала не менее 3 лет;</w:t>
      </w:r>
    </w:p>
    <w:bookmarkEnd w:id="164"/>
    <w:bookmarkStart w:name="z2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специальных курсов по профессиональной подготовке по направлению профессиональной деятельности.</w:t>
      </w:r>
    </w:p>
    <w:bookmarkEnd w:id="165"/>
    <w:bookmarkStart w:name="z2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Руководителем по поддержанию летной годности, назначается лицо, отвечающее следующим минимальным квалификационным требованиям:</w:t>
      </w:r>
    </w:p>
    <w:bookmarkEnd w:id="166"/>
    <w:bookmarkStart w:name="z2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технического и профессионального образования в сфере авиации;</w:t>
      </w:r>
    </w:p>
    <w:bookmarkEnd w:id="167"/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 (пять) лет трудового стажа в поддержании летной годности или в техническом обслуживании ВС в качестве сертифицирующего персонала категории В1 или В2, из которых не менее 2 (двух) лет на руководящих должностях в поддержании летной годности или в техническом обслуживании ВС;</w:t>
      </w:r>
    </w:p>
    <w:bookmarkEnd w:id="168"/>
    <w:bookmarkStart w:name="z2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курсов по профессиональной подготовке по направлению профессиональной деятельности.</w:t>
      </w:r>
    </w:p>
    <w:bookmarkEnd w:id="169"/>
    <w:bookmarkStart w:name="z2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Руководителем службы контроля качества (за исключением легкой и сверхлегкой авиации) назначается лицо, отвечающее следующим минимальным квалификационным требованиям:</w:t>
      </w:r>
    </w:p>
    <w:bookmarkEnd w:id="170"/>
    <w:bookmarkStart w:name="z21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или профессионального образования;</w:t>
      </w:r>
    </w:p>
    <w:bookmarkEnd w:id="171"/>
    <w:bookmarkStart w:name="z21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трудового стажа в отрасли гражданской авиации не менее 5 лет;</w:t>
      </w:r>
    </w:p>
    <w:bookmarkEnd w:id="172"/>
    <w:bookmarkStart w:name="z21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трудового стажа на руководящих должностях в авиации не менее 3 лет;</w:t>
      </w:r>
    </w:p>
    <w:bookmarkEnd w:id="173"/>
    <w:bookmarkStart w:name="z22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прохождение специальных курсов по профессиональной подготовке по направлению профессиональной деятельности.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эксплуатантам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bookmarkStart w:name="z22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Руководства эксплуатанта по регулированию технического обслуживания эксплуатантов (для сертификата эксплуатанта)</w:t>
      </w:r>
    </w:p>
    <w:bookmarkEnd w:id="175"/>
    <w:bookmarkStart w:name="z22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эксплуатанта по регулированию технического обслуживания (далее - Руководство) содержит следующую информацию:</w:t>
      </w:r>
    </w:p>
    <w:bookmarkEnd w:id="176"/>
    <w:bookmarkStart w:name="z22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Титульная страница</w:t>
      </w:r>
    </w:p>
    <w:bookmarkEnd w:id="177"/>
    <w:bookmarkStart w:name="z22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</w:t>
      </w:r>
    </w:p>
    <w:bookmarkEnd w:id="178"/>
    <w:bookmarkStart w:name="z23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действующих страниц</w:t>
      </w:r>
    </w:p>
    <w:bookmarkEnd w:id="179"/>
    <w:bookmarkStart w:name="z23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Статус ревизий</w:t>
      </w:r>
    </w:p>
    <w:bookmarkEnd w:id="180"/>
    <w:bookmarkStart w:name="z23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Лист рассылки</w:t>
      </w:r>
    </w:p>
    <w:bookmarkEnd w:id="181"/>
    <w:bookmarkStart w:name="z23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Определения и используемые сокращения</w:t>
      </w:r>
    </w:p>
    <w:bookmarkEnd w:id="182"/>
    <w:bookmarkStart w:name="z23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1. Общие положения:</w:t>
      </w:r>
    </w:p>
    <w:bookmarkEnd w:id="183"/>
    <w:bookmarkStart w:name="z23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Политика, цели по безопасности полетов, и декларация, подписанная ответственным руководителем, о соответствии деятельности по поддержанию летной годности сертификационным требованиям, положениям Руководства и обязательство поддерживать это соответствие постоянно;</w:t>
      </w:r>
    </w:p>
    <w:bookmarkEnd w:id="184"/>
    <w:bookmarkStart w:name="z23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Организационная структура с указанием иерархии подчиненности должностных лиц;</w:t>
      </w:r>
    </w:p>
    <w:bookmarkEnd w:id="185"/>
    <w:bookmarkStart w:name="z23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Общее описание рабочих (офисных) помещений;</w:t>
      </w:r>
    </w:p>
    <w:bookmarkEnd w:id="186"/>
    <w:bookmarkStart w:name="z23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1.4) Область деятельности по регулированию технического обслуживания; </w:t>
      </w:r>
    </w:p>
    <w:bookmarkEnd w:id="187"/>
    <w:bookmarkStart w:name="z23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1.5) Руководящий персонал с указанием имен и должностей ответственного руководителя, персонала, несущего ответственность в отношении постоянного соответствия организации установленным требованиям, а также сведения по персоналу, участвующему в регулировании технического обслуживания;</w:t>
      </w:r>
    </w:p>
    <w:bookmarkEnd w:id="188"/>
    <w:bookmarkStart w:name="z24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1.6) Процедура, определяющая объем изменений, не требующих предварительного утверждения уполномоченной организацией в сфере гражданской авиации, и описывающая, как такие изменения управляются и уведомляются;</w:t>
      </w:r>
    </w:p>
    <w:bookmarkEnd w:id="189"/>
    <w:bookmarkStart w:name="z24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1.7) Процедура внесения изменений в Руководство.</w:t>
      </w:r>
    </w:p>
    <w:bookmarkEnd w:id="190"/>
    <w:bookmarkStart w:name="z24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2. Процедуры по поддержанию летной годности:</w:t>
      </w:r>
    </w:p>
    <w:bookmarkEnd w:id="191"/>
    <w:bookmarkStart w:name="z24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Использование технического бортжурнала и применение минимального перечня оборудования (MEL);</w:t>
      </w:r>
    </w:p>
    <w:bookmarkEnd w:id="192"/>
    <w:bookmarkStart w:name="z24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Разработка, внесение и утверждение изменений и дополнений в Программу технического обслуживания ВС;</w:t>
      </w:r>
    </w:p>
    <w:bookmarkEnd w:id="193"/>
    <w:bookmarkStart w:name="z24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Учетные данные по поддержанию летной годности – ответственность, хранение и доступ;</w:t>
      </w:r>
    </w:p>
    <w:bookmarkEnd w:id="194"/>
    <w:bookmarkStart w:name="z24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Выполнение и контроль директив по летной годности;</w:t>
      </w:r>
    </w:p>
    <w:bookmarkEnd w:id="195"/>
    <w:bookmarkStart w:name="z24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Анализ эффективности программ(ы) технического обслуживания;</w:t>
      </w:r>
    </w:p>
    <w:bookmarkEnd w:id="196"/>
    <w:bookmarkStart w:name="z24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Процедура в области выполнения необязательных модификаций и проверок;</w:t>
      </w:r>
    </w:p>
    <w:bookmarkEnd w:id="197"/>
    <w:bookmarkStart w:name="z24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Модификации и ремонты;</w:t>
      </w:r>
    </w:p>
    <w:bookmarkEnd w:id="198"/>
    <w:bookmarkStart w:name="z25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Донесение о выявленных неисправностях и дефектах;</w:t>
      </w:r>
    </w:p>
    <w:bookmarkEnd w:id="199"/>
    <w:bookmarkStart w:name="z25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 Деятельность по технологическому обеспечению;</w:t>
      </w:r>
    </w:p>
    <w:bookmarkEnd w:id="200"/>
    <w:bookmarkStart w:name="z25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 Программа контроля уровня надежности;</w:t>
      </w:r>
    </w:p>
    <w:bookmarkEnd w:id="201"/>
    <w:bookmarkStart w:name="z25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2.11. Подготовка к полету;</w:t>
      </w:r>
    </w:p>
    <w:bookmarkEnd w:id="202"/>
    <w:bookmarkStart w:name="z25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2.12. Взвешивание ВС;</w:t>
      </w:r>
    </w:p>
    <w:bookmarkEnd w:id="203"/>
    <w:bookmarkStart w:name="z25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2.13. Контрольные полеты.</w:t>
      </w:r>
    </w:p>
    <w:bookmarkEnd w:id="204"/>
    <w:bookmarkStart w:name="z25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3. Система качества и система управления безопасностью полетов:</w:t>
      </w:r>
    </w:p>
    <w:bookmarkEnd w:id="205"/>
    <w:bookmarkStart w:name="z25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Схемы идентификации опасностей и управления рисками безопасности полетов;</w:t>
      </w:r>
    </w:p>
    <w:bookmarkEnd w:id="206"/>
    <w:bookmarkStart w:name="z25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Внутренняя отчетность и расследования по вопросам безопасности полетов;</w:t>
      </w:r>
    </w:p>
    <w:bookmarkEnd w:id="207"/>
    <w:bookmarkStart w:name="z25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Планирование действий по обеспечению безопасности полетов;</w:t>
      </w:r>
    </w:p>
    <w:bookmarkEnd w:id="208"/>
    <w:bookmarkStart w:name="z26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Мониторинг показателей безопасности полетов;</w:t>
      </w:r>
    </w:p>
    <w:bookmarkEnd w:id="209"/>
    <w:bookmarkStart w:name="z26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Управление изменениями;</w:t>
      </w:r>
    </w:p>
    <w:bookmarkEnd w:id="210"/>
    <w:bookmarkStart w:name="z26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Подготовка и продвижение по безопасности полетов;</w:t>
      </w:r>
    </w:p>
    <w:bookmarkEnd w:id="211"/>
    <w:bookmarkStart w:name="z26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Незамедлительные действия по обеспечению безопасности полетов и координация с Планом аварийного реагирования (ПОР) эксплуатанта;</w:t>
      </w:r>
    </w:p>
    <w:bookmarkEnd w:id="212"/>
    <w:bookmarkStart w:name="z26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Система качества</w:t>
      </w:r>
    </w:p>
    <w:bookmarkEnd w:id="213"/>
    <w:bookmarkStart w:name="z26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3.8.1. Аудит план и процедуры аудитов;</w:t>
      </w:r>
    </w:p>
    <w:bookmarkEnd w:id="214"/>
    <w:bookmarkStart w:name="z26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3.8.2. Мониторинг видов деятельности по поддержанию летной годности;</w:t>
      </w:r>
    </w:p>
    <w:bookmarkEnd w:id="215"/>
    <w:bookmarkStart w:name="z26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3.8.3. Контроль, подтверждающий, что техническое обслуживание осуществляется утвержденными организациями по техническому обслуживанию;</w:t>
      </w:r>
    </w:p>
    <w:bookmarkEnd w:id="216"/>
    <w:bookmarkStart w:name="z26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3.8.4. Мониторинг эффективности программы технического обслуживания;</w:t>
      </w:r>
    </w:p>
    <w:bookmarkEnd w:id="217"/>
    <w:bookmarkStart w:name="z26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3.8.5. Контроль, подтверждающий, что техническое обслуживание осуществляется в соответствии с договорами с организациями по техническому обслуживанию;</w:t>
      </w:r>
    </w:p>
    <w:bookmarkEnd w:id="218"/>
    <w:bookmarkStart w:name="z27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3.8.6. Персонал, выполняющий аудиты в рамках системы качества;</w:t>
      </w:r>
    </w:p>
    <w:bookmarkEnd w:id="219"/>
    <w:bookmarkStart w:name="z27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Контроль за компетентностью персонала;</w:t>
      </w:r>
    </w:p>
    <w:bookmarkEnd w:id="220"/>
    <w:bookmarkStart w:name="z27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 Учет данных в системе качества и системе управлению безопасностью полетов;</w:t>
      </w:r>
    </w:p>
    <w:bookmarkEnd w:id="221"/>
    <w:bookmarkStart w:name="z27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 Отчетность об авиационных событиях.</w:t>
      </w:r>
    </w:p>
    <w:bookmarkEnd w:id="222"/>
    <w:bookmarkStart w:name="z27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4. Техническое обслуживание по контракту:</w:t>
      </w:r>
    </w:p>
    <w:bookmarkEnd w:id="223"/>
    <w:bookmarkStart w:name="z27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Процедуры отбора подрядчика на техническое обслуживание;</w:t>
      </w:r>
    </w:p>
    <w:bookmarkEnd w:id="224"/>
    <w:bookmarkStart w:name="z27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Аудит ВС.</w:t>
      </w:r>
    </w:p>
    <w:bookmarkEnd w:id="225"/>
    <w:bookmarkStart w:name="z27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5. Приложения:</w:t>
      </w:r>
    </w:p>
    <w:bookmarkEnd w:id="226"/>
    <w:bookmarkStart w:name="z27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Образцы документов, включая форму технического бортжурнала;</w:t>
      </w:r>
    </w:p>
    <w:bookmarkEnd w:id="227"/>
    <w:bookmarkStart w:name="z27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Перечень субподрядных организаций;</w:t>
      </w:r>
    </w:p>
    <w:bookmarkEnd w:id="228"/>
    <w:bookmarkStart w:name="z28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Перечень контрактных организаций по техническому обслуживанию и ремонту авиационной техники и перечень договоров на техническое обслуживание и ремонт авиационной техники;</w:t>
      </w:r>
    </w:p>
    <w:bookmarkEnd w:id="229"/>
    <w:bookmarkStart w:name="z28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Копии договоров на субподрядные работы;</w:t>
      </w:r>
    </w:p>
    <w:bookmarkEnd w:id="230"/>
    <w:bookmarkStart w:name="z28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Перечень утвержденных программ технического обслуживания ВС</w:t>
      </w:r>
    </w:p>
    <w:bookmarkEnd w:id="2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